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2998" w:rsidRPr="00747584" w:rsidRDefault="0064413D" w:rsidP="00232801">
      <w:pPr>
        <w:pStyle w:val="Untertitel"/>
        <w:rPr>
          <w:lang w:val="de-DE"/>
        </w:rPr>
      </w:pPr>
      <w:r w:rsidRPr="00747584">
        <w:rPr>
          <w:lang w:val="de-DE"/>
        </w:rPr>
        <w:t>Medienmitteilung</w:t>
      </w:r>
    </w:p>
    <w:p w:rsidR="004E38D9" w:rsidRDefault="004E38D9" w:rsidP="004E38D9">
      <w:pPr>
        <w:pStyle w:val="Titel"/>
        <w:rPr>
          <w:b/>
          <w:bCs/>
        </w:rPr>
      </w:pPr>
      <w:r w:rsidRPr="00A507CB">
        <w:rPr>
          <w:b/>
          <w:bCs/>
        </w:rPr>
        <w:t xml:space="preserve">Mehr Preisgeld beim Swiss </w:t>
      </w:r>
    </w:p>
    <w:p w:rsidR="004E38D9" w:rsidRPr="00DB038E" w:rsidRDefault="004E38D9" w:rsidP="004E38D9">
      <w:pPr>
        <w:pStyle w:val="Titel"/>
        <w:rPr>
          <w:b/>
          <w:bCs/>
        </w:rPr>
      </w:pPr>
      <w:r w:rsidRPr="00DB038E">
        <w:rPr>
          <w:b/>
          <w:bCs/>
        </w:rPr>
        <w:t>Seniors Open 2018</w:t>
      </w:r>
    </w:p>
    <w:p w:rsidR="00C602BA" w:rsidRPr="00DB038E" w:rsidRDefault="00C602BA" w:rsidP="000D2998">
      <w:r w:rsidRPr="00DB038E">
        <w:rPr>
          <w:color w:val="000000" w:themeColor="text1"/>
        </w:rPr>
        <w:t>Bad Ragaz</w:t>
      </w:r>
      <w:r w:rsidRPr="00DB038E">
        <w:t xml:space="preserve">, </w:t>
      </w:r>
      <w:r w:rsidRPr="00613F22">
        <w:fldChar w:fldCharType="begin"/>
      </w:r>
      <w:r w:rsidRPr="00613F22">
        <w:instrText xml:space="preserve"> CREATEDATE  \@ "d. MMMM yyyy"  \* MERGEFORMAT </w:instrText>
      </w:r>
      <w:r w:rsidRPr="00613F22">
        <w:fldChar w:fldCharType="separate"/>
      </w:r>
      <w:r w:rsidR="004E38D9">
        <w:rPr>
          <w:noProof/>
        </w:rPr>
        <w:t>3</w:t>
      </w:r>
      <w:r w:rsidR="0064413D">
        <w:rPr>
          <w:noProof/>
        </w:rPr>
        <w:t xml:space="preserve">. </w:t>
      </w:r>
      <w:r w:rsidR="004E38D9">
        <w:rPr>
          <w:noProof/>
        </w:rPr>
        <w:t>Mai</w:t>
      </w:r>
      <w:r w:rsidR="0064413D">
        <w:rPr>
          <w:noProof/>
        </w:rPr>
        <w:t xml:space="preserve"> 2018</w:t>
      </w:r>
      <w:r w:rsidRPr="00613F22">
        <w:fldChar w:fldCharType="end"/>
      </w:r>
    </w:p>
    <w:p w:rsidR="00E17F74" w:rsidRPr="00DB038E" w:rsidRDefault="00E17F74" w:rsidP="000D2998"/>
    <w:p w:rsidR="004E38D9" w:rsidRPr="004E38D9" w:rsidRDefault="004E38D9" w:rsidP="004E38D9">
      <w:pPr>
        <w:rPr>
          <w:b/>
        </w:rPr>
      </w:pPr>
      <w:r w:rsidRPr="004E38D9">
        <w:rPr>
          <w:b/>
        </w:rPr>
        <w:t xml:space="preserve">Das neue Format beim Swiss Seniors Open 2018 trägt bereits Früchte: Zwei Monate vor Turnierbeginn kann OK-Präsident Ralph Polligkeit eine Erhöhung des Gesamtpreisgelds auf 320'000 Euro bekannt geben. «Die Verantwortlichen der </w:t>
      </w:r>
      <w:proofErr w:type="spellStart"/>
      <w:r w:rsidRPr="004E38D9">
        <w:rPr>
          <w:b/>
        </w:rPr>
        <w:t>StaysureTour</w:t>
      </w:r>
      <w:proofErr w:type="spellEnd"/>
      <w:r w:rsidRPr="004E38D9">
        <w:rPr>
          <w:b/>
        </w:rPr>
        <w:t xml:space="preserve"> zeigen sich über diese Anhebung extrem erfreut», sagt Polligkeit. Noch wichtiger: Der Fortbestand des Turniers ist ebenfalls gesichert.</w:t>
      </w:r>
    </w:p>
    <w:p w:rsidR="00593618" w:rsidRPr="00EC640A" w:rsidRDefault="00593618" w:rsidP="000D2998">
      <w:pPr>
        <w:rPr>
          <w:b/>
        </w:rPr>
      </w:pPr>
    </w:p>
    <w:p w:rsidR="004E38D9" w:rsidRPr="00A507CB" w:rsidRDefault="004E38D9" w:rsidP="004E38D9">
      <w:pPr>
        <w:rPr>
          <w:rFonts w:ascii="Verdana" w:hAnsi="Verdana"/>
          <w:color w:val="0C1416"/>
          <w:szCs w:val="18"/>
        </w:rPr>
      </w:pPr>
      <w:r w:rsidRPr="00A507CB">
        <w:rPr>
          <w:rFonts w:ascii="Verdana" w:hAnsi="Verdana"/>
          <w:color w:val="0C1416"/>
          <w:szCs w:val="18"/>
        </w:rPr>
        <w:t xml:space="preserve">Das Swiss Seniors Open in Bad Ragaz ist das einzige Schweiz-Event der </w:t>
      </w:r>
      <w:proofErr w:type="spellStart"/>
      <w:r w:rsidRPr="00A507CB">
        <w:rPr>
          <w:rFonts w:ascii="Verdana" w:hAnsi="Verdana"/>
          <w:color w:val="0C1416"/>
          <w:szCs w:val="18"/>
        </w:rPr>
        <w:t>StaysureTour</w:t>
      </w:r>
      <w:proofErr w:type="spellEnd"/>
      <w:r w:rsidRPr="00A507CB">
        <w:rPr>
          <w:rFonts w:ascii="Verdana" w:hAnsi="Verdana"/>
          <w:color w:val="0C1416"/>
          <w:szCs w:val="18"/>
        </w:rPr>
        <w:t xml:space="preserve"> (ehemals European Senior Tour). Vom 6. bis 8. Juli 2018 wird es zum 22. Mal ausgetragen, aber erstmals im Alliance-</w:t>
      </w:r>
      <w:proofErr w:type="spellStart"/>
      <w:r w:rsidRPr="00A507CB">
        <w:rPr>
          <w:rFonts w:ascii="Verdana" w:hAnsi="Verdana"/>
          <w:color w:val="0C1416"/>
          <w:szCs w:val="18"/>
        </w:rPr>
        <w:t>ProAm</w:t>
      </w:r>
      <w:proofErr w:type="spellEnd"/>
      <w:r w:rsidRPr="00A507CB">
        <w:rPr>
          <w:rFonts w:ascii="Verdana" w:hAnsi="Verdana"/>
          <w:color w:val="0C1416"/>
          <w:szCs w:val="18"/>
        </w:rPr>
        <w:t xml:space="preserve">-Format gespielt werden. Dieser </w:t>
      </w:r>
      <w:proofErr w:type="spellStart"/>
      <w:r w:rsidRPr="00A507CB">
        <w:rPr>
          <w:rFonts w:ascii="Verdana" w:hAnsi="Verdana"/>
          <w:color w:val="0C1416"/>
          <w:szCs w:val="18"/>
        </w:rPr>
        <w:t>Moduswechsel</w:t>
      </w:r>
      <w:proofErr w:type="spellEnd"/>
      <w:r w:rsidRPr="00A507CB">
        <w:rPr>
          <w:rFonts w:ascii="Verdana" w:hAnsi="Verdana"/>
          <w:color w:val="0C1416"/>
          <w:szCs w:val="18"/>
        </w:rPr>
        <w:t xml:space="preserve"> war notwendig geworden, um das Turnier nicht nur weiterzuentwickeln, sondern seinen Fortbestand zu gewährleisten. Den Veranstaltern um OK-Präsident Ralph Polligkeit war und ist es stets ein wichtiges Anliegen, beim Swiss Seniors Open das Preisgeld für die teilnehmenden Senior-Pros zu sichern. «Die erfolgreiche Umsetzung dieses neuen Formats, sprich der Verkauf der Alliance-</w:t>
      </w:r>
      <w:proofErr w:type="spellStart"/>
      <w:r w:rsidRPr="00A507CB">
        <w:rPr>
          <w:rFonts w:ascii="Verdana" w:hAnsi="Verdana"/>
          <w:color w:val="0C1416"/>
          <w:szCs w:val="18"/>
        </w:rPr>
        <w:t>ProAm</w:t>
      </w:r>
      <w:proofErr w:type="spellEnd"/>
      <w:r w:rsidRPr="00A507CB">
        <w:rPr>
          <w:rFonts w:ascii="Verdana" w:hAnsi="Verdana"/>
          <w:color w:val="0C1416"/>
          <w:szCs w:val="18"/>
        </w:rPr>
        <w:t xml:space="preserve">-Plätze an Sponsoren und Gäste, ermöglicht es uns, das Preisgeld für </w:t>
      </w:r>
      <w:r w:rsidR="00DB038E">
        <w:rPr>
          <w:rFonts w:ascii="Verdana" w:hAnsi="Verdana"/>
          <w:color w:val="0C1416"/>
          <w:szCs w:val="18"/>
        </w:rPr>
        <w:t xml:space="preserve">die </w:t>
      </w:r>
      <w:bookmarkStart w:id="0" w:name="_GoBack"/>
      <w:bookmarkEnd w:id="0"/>
      <w:r w:rsidRPr="00A507CB">
        <w:rPr>
          <w:rFonts w:ascii="Verdana" w:hAnsi="Verdana"/>
          <w:color w:val="0C1416"/>
          <w:szCs w:val="18"/>
        </w:rPr>
        <w:t>diesjährige Austragung des Swiss Seniors Open um 20'000 Euro zu erhöhen», sagt Polligkeit. Weiter fügt er an: «Ich habe den Professionals und der Tour immer versprochen, sollte das neue Format bei den Sponsoren und Gästen ankommen, das Preisgeld des Swiss Seniors Open entsprechend anzupassen. Denn man muss sich bewusst sein, nur dank der Bereitschaft der Pros, dieses beliebte und traditionsreiche Turnier künftig als Alliance-</w:t>
      </w:r>
      <w:proofErr w:type="spellStart"/>
      <w:r w:rsidRPr="00A507CB">
        <w:rPr>
          <w:rFonts w:ascii="Verdana" w:hAnsi="Verdana"/>
          <w:color w:val="0C1416"/>
          <w:szCs w:val="18"/>
        </w:rPr>
        <w:t>ProAm</w:t>
      </w:r>
      <w:proofErr w:type="spellEnd"/>
      <w:r w:rsidRPr="00A507CB">
        <w:rPr>
          <w:rFonts w:ascii="Verdana" w:hAnsi="Verdana"/>
          <w:color w:val="0C1416"/>
          <w:szCs w:val="18"/>
        </w:rPr>
        <w:t xml:space="preserve"> zu spielen, war es uns möglich, dieses einzigartige Format für die Schweiz auch umzusetzen.» Die Preisgeldsumme beim Swiss Seniors Open steigt damit auf 320'000 Euro an, der Sieger erhält 48'000 Euro; 54 </w:t>
      </w:r>
      <w:proofErr w:type="spellStart"/>
      <w:r w:rsidRPr="00A507CB">
        <w:rPr>
          <w:rFonts w:ascii="Verdana" w:hAnsi="Verdana"/>
          <w:color w:val="0C1416"/>
          <w:szCs w:val="18"/>
        </w:rPr>
        <w:t>Playing</w:t>
      </w:r>
      <w:proofErr w:type="spellEnd"/>
      <w:r w:rsidRPr="00A507CB">
        <w:rPr>
          <w:rFonts w:ascii="Verdana" w:hAnsi="Verdana"/>
          <w:color w:val="0C1416"/>
          <w:szCs w:val="18"/>
        </w:rPr>
        <w:t xml:space="preserve"> Professionals werden um dieses Preisgeld kämpfen.</w:t>
      </w:r>
    </w:p>
    <w:p w:rsidR="000F29E0" w:rsidRDefault="000F29E0" w:rsidP="00EC640A"/>
    <w:p w:rsidR="004E38D9" w:rsidRPr="00A507CB" w:rsidRDefault="004E38D9" w:rsidP="004E38D9">
      <w:pPr>
        <w:jc w:val="both"/>
        <w:rPr>
          <w:rFonts w:ascii="Verdana" w:hAnsi="Verdana"/>
          <w:szCs w:val="18"/>
        </w:rPr>
      </w:pPr>
      <w:r w:rsidRPr="00A507CB">
        <w:rPr>
          <w:rFonts w:ascii="Verdana" w:hAnsi="Verdana"/>
          <w:szCs w:val="18"/>
        </w:rPr>
        <w:t>Die Preisgelderhöhung beim Swiss Seniors Open 2018 und die Gewährleistung des Fortbestands dieses Events auch über dessen 22. Austragung hinaus ist ein weiteres positives Signal für die europäische Tour der Über-50-Jährigen. Der seit diesem Jahr mit einem Titelsponsor unter dem Namen «</w:t>
      </w:r>
      <w:proofErr w:type="spellStart"/>
      <w:r w:rsidRPr="00A507CB">
        <w:rPr>
          <w:rFonts w:ascii="Verdana" w:hAnsi="Verdana"/>
          <w:szCs w:val="18"/>
        </w:rPr>
        <w:t>StaysureTour</w:t>
      </w:r>
      <w:proofErr w:type="spellEnd"/>
      <w:r w:rsidRPr="00A507CB">
        <w:rPr>
          <w:rFonts w:ascii="Verdana" w:hAnsi="Verdana"/>
          <w:szCs w:val="18"/>
        </w:rPr>
        <w:t>» auftretende Circuit hat nach längerer Durststrecke auf den Erfolgsweg zurückgefunden und kann 2018 mit fünf neuen Turnieren im Kalender aufwarten. Damit ist die Tour im Vergleich zum Vorjahr bereits um ein Drittel gewachsen.</w:t>
      </w:r>
    </w:p>
    <w:p w:rsidR="00EC640A" w:rsidRPr="00EC640A" w:rsidRDefault="00EC640A" w:rsidP="000D2998"/>
    <w:p w:rsidR="002269B2" w:rsidRPr="002269B2" w:rsidRDefault="002269B2" w:rsidP="002269B2">
      <w:pPr>
        <w:rPr>
          <w:rFonts w:ascii="Verdana" w:hAnsi="Verdana"/>
          <w:b/>
          <w:color w:val="D6B160"/>
          <w:szCs w:val="18"/>
          <w:lang w:val="en-US" w:eastAsia="en-GB" w:bidi="en-GB"/>
        </w:rPr>
      </w:pPr>
      <w:r w:rsidRPr="002269B2">
        <w:rPr>
          <w:rFonts w:ascii="Verdana" w:hAnsi="Verdana"/>
          <w:b/>
          <w:color w:val="D6B160"/>
          <w:szCs w:val="18"/>
          <w:lang w:val="en-US" w:eastAsia="en-GB" w:bidi="en-GB"/>
        </w:rPr>
        <w:t xml:space="preserve">Swiss Seniors Open </w:t>
      </w:r>
    </w:p>
    <w:p w:rsidR="000D2998" w:rsidRDefault="002269B2" w:rsidP="002269B2">
      <w:pPr>
        <w:rPr>
          <w:rFonts w:ascii="Verdana" w:hAnsi="Verdana"/>
          <w:color w:val="D6B160"/>
          <w:szCs w:val="18"/>
        </w:rPr>
      </w:pPr>
      <w:proofErr w:type="spellStart"/>
      <w:r w:rsidRPr="002269B2">
        <w:rPr>
          <w:rFonts w:ascii="Verdana" w:hAnsi="Verdana"/>
          <w:color w:val="0C1416"/>
          <w:szCs w:val="18"/>
          <w:lang w:val="en-US"/>
        </w:rPr>
        <w:t>Staysure</w:t>
      </w:r>
      <w:proofErr w:type="spellEnd"/>
      <w:r w:rsidRPr="002269B2">
        <w:rPr>
          <w:rFonts w:ascii="Verdana" w:hAnsi="Verdana"/>
          <w:color w:val="0C1416"/>
          <w:szCs w:val="18"/>
          <w:lang w:val="en-US"/>
        </w:rPr>
        <w:t xml:space="preserve"> Tour, 6.-8. </w:t>
      </w:r>
      <w:r w:rsidRPr="00A507CB">
        <w:rPr>
          <w:rFonts w:ascii="Verdana" w:hAnsi="Verdana"/>
          <w:color w:val="0C1416"/>
          <w:szCs w:val="18"/>
        </w:rPr>
        <w:t>Juli 2018, GC Bad Ragaz; Eintritt frei.</w:t>
      </w:r>
      <w:r>
        <w:rPr>
          <w:rFonts w:ascii="Verdana" w:hAnsi="Verdana"/>
          <w:color w:val="0C1416"/>
          <w:szCs w:val="18"/>
        </w:rPr>
        <w:t xml:space="preserve"> </w:t>
      </w:r>
      <w:hyperlink r:id="rId8" w:history="1">
        <w:r w:rsidRPr="002269B2">
          <w:rPr>
            <w:rStyle w:val="Hyperlink"/>
            <w:rFonts w:ascii="Verdana" w:hAnsi="Verdana"/>
            <w:color w:val="D6B160"/>
            <w:szCs w:val="18"/>
          </w:rPr>
          <w:t>www.swiss-seniors-open.ch</w:t>
        </w:r>
      </w:hyperlink>
    </w:p>
    <w:p w:rsidR="00593618" w:rsidRPr="002269B2" w:rsidRDefault="00593618" w:rsidP="002269B2">
      <w:pPr>
        <w:rPr>
          <w:rFonts w:ascii="Verdana" w:hAnsi="Verdana"/>
          <w:color w:val="D6B160"/>
          <w:szCs w:val="18"/>
        </w:rPr>
      </w:pPr>
    </w:p>
    <w:tbl>
      <w:tblPr>
        <w:tblW w:w="9446" w:type="dxa"/>
        <w:tblInd w:w="-12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FECE8"/>
        <w:tblCellMar>
          <w:top w:w="57" w:type="dxa"/>
          <w:bottom w:w="57" w:type="dxa"/>
        </w:tblCellMar>
        <w:tblLook w:val="04A0" w:firstRow="1" w:lastRow="0" w:firstColumn="1" w:lastColumn="0" w:noHBand="0" w:noVBand="1"/>
      </w:tblPr>
      <w:tblGrid>
        <w:gridCol w:w="5211"/>
        <w:gridCol w:w="4235"/>
      </w:tblGrid>
      <w:tr w:rsidR="008B18BA" w:rsidRPr="00B17FA0" w:rsidTr="008B18BA">
        <w:tc>
          <w:tcPr>
            <w:tcW w:w="5211" w:type="dxa"/>
            <w:shd w:val="clear" w:color="auto" w:fill="F5EEE1" w:themeFill="accent6"/>
          </w:tcPr>
          <w:p w:rsidR="008B18BA" w:rsidRPr="00D9191F" w:rsidRDefault="008B18BA" w:rsidP="00EC0399">
            <w:pPr>
              <w:rPr>
                <w:rFonts w:asciiTheme="majorHAnsi" w:hAnsiTheme="majorHAnsi"/>
                <w:b/>
                <w:color w:val="0C1416"/>
                <w:sz w:val="14"/>
                <w:szCs w:val="14"/>
              </w:rPr>
            </w:pPr>
            <w:r w:rsidRPr="00D9191F">
              <w:rPr>
                <w:rFonts w:asciiTheme="majorHAnsi" w:hAnsiTheme="majorHAnsi"/>
                <w:color w:val="0C1416"/>
                <w:sz w:val="14"/>
                <w:szCs w:val="14"/>
              </w:rPr>
              <w:br w:type="page"/>
            </w:r>
            <w:r w:rsidRPr="00D9191F">
              <w:rPr>
                <w:rFonts w:asciiTheme="majorHAnsi" w:hAnsiTheme="majorHAnsi"/>
                <w:b/>
                <w:color w:val="0C1416"/>
                <w:sz w:val="14"/>
                <w:szCs w:val="14"/>
              </w:rPr>
              <w:t>Für weitere Informationen:</w:t>
            </w:r>
          </w:p>
          <w:p w:rsidR="008B18BA" w:rsidRPr="00D9191F" w:rsidRDefault="008B18BA" w:rsidP="00EC0399">
            <w:pPr>
              <w:contextualSpacing/>
              <w:rPr>
                <w:rFonts w:asciiTheme="majorHAnsi" w:hAnsiTheme="majorHAnsi"/>
                <w:color w:val="0C1416"/>
                <w:sz w:val="14"/>
                <w:szCs w:val="14"/>
              </w:rPr>
            </w:pPr>
            <w:r w:rsidRPr="00D9191F">
              <w:rPr>
                <w:rFonts w:asciiTheme="majorHAnsi" w:hAnsiTheme="majorHAnsi"/>
                <w:color w:val="0C1416"/>
                <w:sz w:val="14"/>
                <w:szCs w:val="14"/>
              </w:rPr>
              <w:t>Ralph Polligkeit, Präsident Organisationskomitee</w:t>
            </w:r>
          </w:p>
          <w:p w:rsidR="008B18BA" w:rsidRPr="00D9191F" w:rsidRDefault="008B18BA" w:rsidP="00EC0399">
            <w:pPr>
              <w:contextualSpacing/>
              <w:rPr>
                <w:rFonts w:asciiTheme="majorHAnsi" w:hAnsiTheme="majorHAnsi"/>
                <w:color w:val="0C1416"/>
                <w:sz w:val="14"/>
                <w:szCs w:val="14"/>
                <w:lang w:val="en-GB"/>
              </w:rPr>
            </w:pPr>
            <w:r w:rsidRPr="00D9191F">
              <w:rPr>
                <w:rFonts w:asciiTheme="majorHAnsi" w:hAnsiTheme="majorHAnsi"/>
                <w:color w:val="0C1416"/>
                <w:sz w:val="14"/>
                <w:szCs w:val="14"/>
                <w:lang w:val="en-GB"/>
              </w:rPr>
              <w:t>Grand Resort Bad Ragaz</w:t>
            </w:r>
          </w:p>
          <w:p w:rsidR="008B18BA" w:rsidRPr="00626EC1" w:rsidRDefault="008B18BA" w:rsidP="00EC0399">
            <w:pPr>
              <w:contextualSpacing/>
              <w:rPr>
                <w:rFonts w:asciiTheme="majorHAnsi" w:hAnsiTheme="majorHAnsi"/>
                <w:sz w:val="14"/>
                <w:szCs w:val="14"/>
                <w:lang w:val="en-US"/>
              </w:rPr>
            </w:pPr>
            <w:r w:rsidRPr="00626EC1">
              <w:rPr>
                <w:rFonts w:asciiTheme="majorHAnsi" w:hAnsiTheme="majorHAnsi"/>
                <w:color w:val="0C1416"/>
                <w:sz w:val="14"/>
                <w:szCs w:val="14"/>
                <w:lang w:val="en-US"/>
              </w:rPr>
              <w:t>Tel. +41 (0)81 303 37 17, E</w:t>
            </w:r>
            <w:r w:rsidRPr="00626EC1">
              <w:rPr>
                <w:rFonts w:asciiTheme="majorHAnsi" w:hAnsiTheme="majorHAnsi"/>
                <w:sz w:val="14"/>
                <w:szCs w:val="14"/>
                <w:lang w:val="en-US"/>
              </w:rPr>
              <w:t xml:space="preserve">-Mail: </w:t>
            </w:r>
            <w:hyperlink r:id="rId9" w:history="1">
              <w:r w:rsidRPr="00626EC1">
                <w:rPr>
                  <w:rStyle w:val="Hyperlink"/>
                  <w:rFonts w:asciiTheme="majorHAnsi" w:hAnsiTheme="majorHAnsi"/>
                  <w:sz w:val="14"/>
                  <w:szCs w:val="14"/>
                  <w:lang w:val="en-US"/>
                </w:rPr>
                <w:t>ralph.polligkeit@resortragaz.ch</w:t>
              </w:r>
            </w:hyperlink>
          </w:p>
        </w:tc>
        <w:tc>
          <w:tcPr>
            <w:tcW w:w="4235" w:type="dxa"/>
            <w:shd w:val="clear" w:color="auto" w:fill="F5EEE1" w:themeFill="accent6"/>
          </w:tcPr>
          <w:p w:rsidR="008B18BA" w:rsidRPr="00626EC1" w:rsidRDefault="008B18BA" w:rsidP="00EC0399">
            <w:pPr>
              <w:rPr>
                <w:rFonts w:asciiTheme="majorHAnsi" w:hAnsiTheme="majorHAnsi"/>
                <w:sz w:val="14"/>
                <w:szCs w:val="14"/>
                <w:lang w:val="en-US"/>
              </w:rPr>
            </w:pPr>
          </w:p>
          <w:p w:rsidR="008B18BA" w:rsidRPr="00D9191F" w:rsidRDefault="008B18BA" w:rsidP="00EC0399">
            <w:pPr>
              <w:rPr>
                <w:rFonts w:asciiTheme="majorHAnsi" w:hAnsiTheme="majorHAnsi"/>
                <w:sz w:val="14"/>
                <w:szCs w:val="14"/>
              </w:rPr>
            </w:pPr>
            <w:r w:rsidRPr="00D9191F">
              <w:rPr>
                <w:rFonts w:asciiTheme="majorHAnsi" w:hAnsiTheme="majorHAnsi"/>
                <w:sz w:val="14"/>
                <w:szCs w:val="14"/>
              </w:rPr>
              <w:t xml:space="preserve">Mirjam </w:t>
            </w:r>
            <w:proofErr w:type="spellStart"/>
            <w:r w:rsidRPr="00D9191F">
              <w:rPr>
                <w:rFonts w:asciiTheme="majorHAnsi" w:hAnsiTheme="majorHAnsi"/>
                <w:sz w:val="14"/>
                <w:szCs w:val="14"/>
              </w:rPr>
              <w:t>Fassold</w:t>
            </w:r>
            <w:proofErr w:type="spellEnd"/>
            <w:r w:rsidRPr="00D9191F">
              <w:rPr>
                <w:rFonts w:asciiTheme="majorHAnsi" w:hAnsiTheme="majorHAnsi"/>
                <w:sz w:val="14"/>
                <w:szCs w:val="14"/>
              </w:rPr>
              <w:t>, Medienchefin</w:t>
            </w:r>
          </w:p>
          <w:p w:rsidR="008B18BA" w:rsidRPr="00D9191F" w:rsidRDefault="008B18BA" w:rsidP="00EC0399">
            <w:pPr>
              <w:rPr>
                <w:rFonts w:asciiTheme="majorHAnsi" w:hAnsiTheme="majorHAnsi"/>
                <w:sz w:val="14"/>
                <w:szCs w:val="14"/>
              </w:rPr>
            </w:pPr>
            <w:proofErr w:type="spellStart"/>
            <w:r w:rsidRPr="00D9191F">
              <w:rPr>
                <w:rFonts w:asciiTheme="majorHAnsi" w:hAnsiTheme="majorHAnsi"/>
                <w:sz w:val="14"/>
                <w:szCs w:val="14"/>
              </w:rPr>
              <w:t>fassold</w:t>
            </w:r>
            <w:proofErr w:type="spellEnd"/>
            <w:r w:rsidRPr="00D9191F">
              <w:rPr>
                <w:rFonts w:asciiTheme="majorHAnsi" w:hAnsiTheme="majorHAnsi"/>
                <w:sz w:val="14"/>
                <w:szCs w:val="14"/>
              </w:rPr>
              <w:t xml:space="preserve"> </w:t>
            </w:r>
            <w:proofErr w:type="spellStart"/>
            <w:r w:rsidRPr="00D9191F">
              <w:rPr>
                <w:rFonts w:asciiTheme="majorHAnsi" w:hAnsiTheme="majorHAnsi"/>
                <w:sz w:val="14"/>
                <w:szCs w:val="14"/>
              </w:rPr>
              <w:t>kommunikation</w:t>
            </w:r>
            <w:proofErr w:type="spellEnd"/>
            <w:r w:rsidRPr="00D9191F">
              <w:rPr>
                <w:rFonts w:asciiTheme="majorHAnsi" w:hAnsiTheme="majorHAnsi"/>
                <w:sz w:val="14"/>
                <w:szCs w:val="14"/>
              </w:rPr>
              <w:t xml:space="preserve"> </w:t>
            </w:r>
            <w:proofErr w:type="spellStart"/>
            <w:r w:rsidRPr="00D9191F">
              <w:rPr>
                <w:rFonts w:asciiTheme="majorHAnsi" w:hAnsiTheme="majorHAnsi"/>
                <w:sz w:val="14"/>
                <w:szCs w:val="14"/>
              </w:rPr>
              <w:t>ag</w:t>
            </w:r>
            <w:proofErr w:type="spellEnd"/>
          </w:p>
          <w:p w:rsidR="008B18BA" w:rsidRPr="00D9191F" w:rsidRDefault="008B18BA" w:rsidP="00EC0399">
            <w:pPr>
              <w:rPr>
                <w:rFonts w:asciiTheme="majorHAnsi" w:hAnsiTheme="majorHAnsi"/>
                <w:sz w:val="14"/>
                <w:szCs w:val="14"/>
              </w:rPr>
            </w:pPr>
            <w:r w:rsidRPr="00D9191F">
              <w:rPr>
                <w:rFonts w:asciiTheme="majorHAnsi" w:hAnsiTheme="majorHAnsi"/>
                <w:sz w:val="14"/>
                <w:szCs w:val="14"/>
              </w:rPr>
              <w:t xml:space="preserve">Tel. +423 384 28 44, E-Mail: </w:t>
            </w:r>
            <w:hyperlink r:id="rId10" w:history="1">
              <w:r w:rsidRPr="00D9191F">
                <w:rPr>
                  <w:rFonts w:asciiTheme="majorHAnsi" w:hAnsiTheme="majorHAnsi"/>
                  <w:sz w:val="14"/>
                  <w:szCs w:val="14"/>
                  <w:u w:val="single"/>
                </w:rPr>
                <w:t>mirjam@fassold.li</w:t>
              </w:r>
            </w:hyperlink>
            <w:r w:rsidRPr="00D9191F">
              <w:rPr>
                <w:rFonts w:asciiTheme="majorHAnsi" w:hAnsiTheme="majorHAnsi"/>
                <w:sz w:val="14"/>
                <w:szCs w:val="14"/>
              </w:rPr>
              <w:t xml:space="preserve"> </w:t>
            </w:r>
          </w:p>
        </w:tc>
      </w:tr>
      <w:tr w:rsidR="008B18BA" w:rsidRPr="00B17FA0" w:rsidTr="008B18BA">
        <w:tc>
          <w:tcPr>
            <w:tcW w:w="9446" w:type="dxa"/>
            <w:gridSpan w:val="2"/>
            <w:shd w:val="clear" w:color="auto" w:fill="F5EEE1" w:themeFill="accent6"/>
          </w:tcPr>
          <w:p w:rsidR="008B18BA" w:rsidRPr="00D9191F" w:rsidRDefault="008B18BA" w:rsidP="00EC0399">
            <w:pPr>
              <w:rPr>
                <w:rFonts w:asciiTheme="majorHAnsi" w:hAnsiTheme="majorHAnsi"/>
                <w:sz w:val="14"/>
                <w:szCs w:val="14"/>
              </w:rPr>
            </w:pPr>
            <w:r w:rsidRPr="00D9191F">
              <w:rPr>
                <w:rFonts w:asciiTheme="majorHAnsi" w:hAnsiTheme="majorHAnsi"/>
                <w:b/>
                <w:color w:val="000000"/>
                <w:sz w:val="14"/>
                <w:szCs w:val="14"/>
              </w:rPr>
              <w:t>Download der Mitteilung</w:t>
            </w:r>
            <w:r w:rsidRPr="00D9191F">
              <w:rPr>
                <w:rFonts w:asciiTheme="majorHAnsi" w:hAnsiTheme="majorHAnsi"/>
                <w:color w:val="000000"/>
                <w:sz w:val="14"/>
                <w:szCs w:val="14"/>
              </w:rPr>
              <w:t xml:space="preserve"> (Word-Dokument und B</w:t>
            </w:r>
            <w:r w:rsidRPr="00D9191F">
              <w:rPr>
                <w:rFonts w:asciiTheme="majorHAnsi" w:hAnsiTheme="majorHAnsi"/>
                <w:sz w:val="14"/>
                <w:szCs w:val="14"/>
              </w:rPr>
              <w:t xml:space="preserve">ilder): </w:t>
            </w:r>
            <w:hyperlink r:id="rId11" w:history="1">
              <w:r w:rsidRPr="00D9191F">
                <w:rPr>
                  <w:rStyle w:val="Hyperlink"/>
                  <w:rFonts w:asciiTheme="majorHAnsi" w:hAnsiTheme="majorHAnsi"/>
                  <w:sz w:val="14"/>
                  <w:szCs w:val="14"/>
                </w:rPr>
                <w:t>www.swiss-seniors-open.ch</w:t>
              </w:r>
            </w:hyperlink>
          </w:p>
        </w:tc>
      </w:tr>
    </w:tbl>
    <w:p w:rsidR="00DB7675" w:rsidRPr="00BC5652" w:rsidRDefault="00DB7675" w:rsidP="002B31A2"/>
    <w:sectPr w:rsidR="00DB7675" w:rsidRPr="00BC5652" w:rsidSect="00613F22">
      <w:headerReference w:type="default" r:id="rId12"/>
      <w:footerReference w:type="default" r:id="rId13"/>
      <w:headerReference w:type="first" r:id="rId14"/>
      <w:footerReference w:type="first" r:id="rId15"/>
      <w:pgSz w:w="11906" w:h="16838" w:code="9"/>
      <w:pgMar w:top="3283" w:right="1985" w:bottom="1134" w:left="1418" w:header="567" w:footer="26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01F2" w:rsidRDefault="003201F2" w:rsidP="00F91D37">
      <w:pPr>
        <w:spacing w:line="240" w:lineRule="auto"/>
      </w:pPr>
      <w:r>
        <w:separator/>
      </w:r>
    </w:p>
  </w:endnote>
  <w:endnote w:type="continuationSeparator" w:id="0">
    <w:p w:rsidR="003201F2" w:rsidRDefault="003201F2" w:rsidP="00F91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Com 55 Roman">
    <w:altName w:val="Arial"/>
    <w:charset w:val="4D"/>
    <w:family w:val="swiss"/>
    <w:pitch w:val="variable"/>
    <w:sig w:usb0="8000000F" w:usb1="10002042" w:usb2="00000000" w:usb3="00000000" w:csb0="0000009B"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nionPro-Regular">
    <w:altName w:val="Cambria Math"/>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Corporate A">
    <w:panose1 w:val="00000500000000000000"/>
    <w:charset w:val="00"/>
    <w:family w:val="moder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B68" w:rsidRDefault="00BF1B68">
    <w:pPr>
      <w:pStyle w:val="Fuzeile"/>
    </w:pPr>
    <w:r>
      <w:rPr>
        <w:noProof/>
        <w:lang w:eastAsia="de-CH"/>
      </w:rPr>
      <mc:AlternateContent>
        <mc:Choice Requires="wpg">
          <w:drawing>
            <wp:anchor distT="0" distB="0" distL="114300" distR="114300" simplePos="0" relativeHeight="251685887" behindDoc="0" locked="0" layoutInCell="1" allowOverlap="1" wp14:anchorId="28C5BA86" wp14:editId="44916C96">
              <wp:simplePos x="0" y="0"/>
              <wp:positionH relativeFrom="column">
                <wp:posOffset>3086100</wp:posOffset>
              </wp:positionH>
              <wp:positionV relativeFrom="paragraph">
                <wp:posOffset>685800</wp:posOffset>
              </wp:positionV>
              <wp:extent cx="3504565" cy="1096010"/>
              <wp:effectExtent l="0" t="0" r="635" b="8890"/>
              <wp:wrapNone/>
              <wp:docPr id="13" name="Gruppieren 13"/>
              <wp:cNvGraphicFramePr/>
              <a:graphic xmlns:a="http://schemas.openxmlformats.org/drawingml/2006/main">
                <a:graphicData uri="http://schemas.microsoft.com/office/word/2010/wordprocessingGroup">
                  <wpg:wgp>
                    <wpg:cNvGrpSpPr/>
                    <wpg:grpSpPr>
                      <a:xfrm>
                        <a:off x="0" y="0"/>
                        <a:ext cx="3504565" cy="1096010"/>
                        <a:chOff x="0" y="0"/>
                        <a:chExt cx="3504565" cy="1096010"/>
                      </a:xfrm>
                    </wpg:grpSpPr>
                    <pic:pic xmlns:pic="http://schemas.openxmlformats.org/drawingml/2006/picture">
                      <pic:nvPicPr>
                        <pic:cNvPr id="14" name="Grafik 14" descr="Footer_Briefpapier"/>
                        <pic:cNvPicPr>
                          <a:picLocks noChangeAspect="1"/>
                        </pic:cNvPicPr>
                      </pic:nvPicPr>
                      <pic:blipFill rotWithShape="1">
                        <a:blip r:embed="rId1">
                          <a:extLst>
                            <a:ext uri="{28A0092B-C50C-407E-A947-70E740481C1C}">
                              <a14:useLocalDpi xmlns:a14="http://schemas.microsoft.com/office/drawing/2010/main" val="0"/>
                            </a:ext>
                          </a:extLst>
                        </a:blip>
                        <a:srcRect l="69527"/>
                        <a:stretch/>
                      </pic:blipFill>
                      <pic:spPr bwMode="auto">
                        <a:xfrm>
                          <a:off x="1200150" y="0"/>
                          <a:ext cx="2304415" cy="10960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Grafik 15"/>
                        <pic:cNvPicPr>
                          <a:picLocks noChangeAspect="1"/>
                        </pic:cNvPicPr>
                      </pic:nvPicPr>
                      <pic:blipFill>
                        <a:blip r:embed="rId2"/>
                        <a:stretch>
                          <a:fillRect/>
                        </a:stretch>
                      </pic:blipFill>
                      <pic:spPr>
                        <a:xfrm>
                          <a:off x="0" y="238125"/>
                          <a:ext cx="1202690" cy="609600"/>
                        </a:xfrm>
                        <a:prstGeom prst="rect">
                          <a:avLst/>
                        </a:prstGeom>
                      </pic:spPr>
                    </pic:pic>
                  </wpg:wgp>
                </a:graphicData>
              </a:graphic>
            </wp:anchor>
          </w:drawing>
        </mc:Choice>
        <mc:Fallback>
          <w:pict>
            <v:group w14:anchorId="4E15F311" id="Gruppieren 13" o:spid="_x0000_s1026" style="position:absolute;margin-left:243pt;margin-top:54pt;width:275.95pt;height:86.3pt;z-index:251685887" coordsize="35045,10960"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pA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A7wAAAABSZ2h0bG9u&#10;ZwAABnY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IOEJJ&#10;TQQMAAAAAAO5AAAAAQAAAKAAAAAXAAAB4AAAKyAAAAOdABgAAf/Y/+0ADEFkb2JlX0NNAAH/7gAO&#10;QWRvYmUAZIAAAAAB/9sAhAAMCAgICQgMCQkMEQsKCxEVDwwMDxUYExMVExMYEQwMDAwMDBEMDAwM&#10;DAwMDAwMDAwMDAwMDAwMDAwMDAwMDAwMAQ0LCw0ODRAODhAUDg4OFBQODg4OFBEMDAwMDBERDAwM&#10;DAwMEQwMDAwMDAwMDAwMDAwMDAwMDAwMDAwMDAwMDAz/wAARCAAX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AO8GdgMBEQAC&#10;EQEDEQH/3QAEAM//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R3+Pfuvde9+691737&#10;r3Xvfuvde9+691737r3TZVZvDUMWVmrcvjKOHBUv3ubmqq+kp4sPRGBqkVeVklcCni8aPJ5Jiq6V&#10;LXsCffuvdZ8fkcfl6GjymKrqPJ4zI00Fbj8jj6qCtoa6jqYxLTVdHV0zNHLFIhDJIjFWBBBI9+69&#10;1M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VVvZfSzYrNbp7Jy9T0sevsD2fnN+7r3Nn98SUFb8hlq88WxXQ&#10;/a7y0/2UNNt+sRBjY6qSvhapo6CnShp0ar1WrjHXujefFLCyYvq+rykB21R7d3rvfeG+tmbZ2dm6&#10;LcW19lbV3JkvuaHa2IyuKtRMscy1FTPFQqKeGeeWGIFY9R0ePXujLe9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Pf49+691737r3Xvfuvde9+691737r3Xvfu&#10;vdVd9t5bC7e7Ey1f1Fvjr7cc2zO5KPsjNdTb1wHYddNH2zLiZdrbqpOrK/Z1BXHNZGrirxUVeGpK&#10;OrmxmRH3mqDyyRC4rTPp17o4XxoxGPpOtG3JQbmw26peyN0bl7Gy1ftnHV2F2tRZvcmQIymE29g8&#10;r/llHDRSQmnnhrdNSapaiSpSKaR4kqa+fXujBe9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Tf49+691737r3Xvfuvde9+691737r3XvfuvdBBhukdkYatxtfH&#10;BWVNRguyt49p7eaomiH8D3FvuirKLccFGadELUswyFa4ilLHVJcsQigWLE/4OvdSeqcDT4GPsJaW&#10;i3Tj4Mv2nvPOCk3PRY2hRZq+eIVlVtmPGvIHxNVMklZSzTaZpGlkaRFJt7r17oV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0SVusu+N35vOPnexN/YXb+6u193YTeWIxGeotvwYrqHFU1TVdf1/VeRxapW42oqH&#10;TH02UqopvupxNVG8ZSN1tVRwz/n690PfSq70odsZfbW+Jc7kq7Zm7twbVwm6dyQwR5jee0sfKlRt&#10;nctbLTBUnlelmSlnqgiGeWCSVlDOfdevdC/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t/j37r3Xvfuvde9+691737r3XvfuvddEA2v+P8AfWPv3XuiO5Pr&#10;XE0me7gzvY/ys7KwWPwu56jdLLhe84Nq4/YuztxxxVWJw+4NvpDHDi4aWZpaaildz9zD43ZjIWHu&#10;2rHAde6ND1htvG7X2hQ0eH3vuvsPFV7y5vHbq3huo7zyWQosvaspvtdwWAmpAhBpdN1CEaSRb3om&#10;vXuhC96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ff49+6&#10;91737r3Xvfuvde9+691737r3XvfuvdFWw3xa2rTbipNzZdsbkcrj+5t99pCtGGhkrNyUO8aaqFLt&#10;veNRVM33ox1TURT0Urhlh+0pfEiFNXvdTSnXul70bt1Np4Teu36ANTbcx/aO+RtTD/3fy23abb2D&#10;qcgta+Gx1NlQqz0iVslZLS1NGPtXikQQWRbDx690NnvX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VZ286jsDdHbNHgJ96/ILbXaEnc8uOg2xtGbKbY6tw3QkUksEW/KPLVdDJgMkkdH4a6WSt&#10;lnqpsmTjmpVh9C3C0Go8P8vXujr9M5zf2X2nWUHZ2PNPvXaO5M3s7K5uDEz4TEb3hws6/wAK33gM&#10;fOW8dNlKSSCoeKN2jiqDPBGzJErGppXHXuha96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Hf49+691737r3Xvfuvde9+691737r3XvfuvdV7&#10;bm2FRYbd+/azt341b3+RWT3NurJZLa29MK2296YmPatXL5Nu7Xg2/u7LUC7cOLiIpJFp6fxTMpqz&#10;USSTSBLg4oDTrXRkvjrtXeuz+uzjN6wS4h6jceeye1tmVOffddZ13smuqQ+29iVm6JGkNdJQRBry&#10;LLJHEHFNDLLDBHI1MDA630O/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t/j37r3Xvfuvde9&#10;+691737r3Xvfuvde9+691Wjn9pR9s9o5XYuW6swVP3LLvfc1BvruGs6mx1THtP47U2WfK7Ortt7p&#10;3DQz4iuzmWpkosXjJitVUUrismmgRabS1hgccenXujT/ABppsxhNl7m2TlcbDSQ9c9kby2RgMpDt&#10;zH7V/vTtrGVUdbhtyVOKw8FNRGoljqfBVVVJBHFUTQyThFMhUaalajr3Rh/e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FM+TNfuLHVWx5ds7S7ZrshLJmon3/1/u6vwO19gwJFFP8Addg4nFw5Sauo5WVWCjb1&#10;aqCN9TQg3ayjzPXul78ctxZ7dHWFBl9y9ubA7rysuXzkMu9OtsZT4nb0cVPkGjh27PS09XVXrsco&#10;+1rZXFO7yqzNSUxPiXzUrgU690O3uv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W33/nez907uyeC391dhdg9f&#10;7dzVTQ7O3tu7sTtbcPWm/wDFVckQp85uvbHTUVHFQ1AZCIqPcdYiRjXpkcPqFgaCo/yde6N/0NgW&#10;2713RUIyHVmSp5slla+jn6a2xDtPYUdJWVRkjp8djoa3IeWVDq+4q3qS8zkswBuPfm44r+fXuhl9&#10;1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Xf49+691737r3Xvfuvde9+&#10;691737r3XvfuvdEa7E2h8sc5uvdMuXmxG6+rXzU/9zNjdP8AYVb03uSXbSACCPsHdWZoaurrK2Ua&#10;1mjxWToKYggW+t7VHkP29e6HzoLa+H2d13S4HCdOR9F0dNl81NJsSKuwGUUVtXWtVV2fbK7dqKmG&#10;qevldp3qJZTM7EtKAx96JJOTXr3Q0+9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 o:spid="_x0000_s1027" type="#_x0000_t75" alt="Footer_Briefpapier" style="position:absolute;left:12001;width:23044;height:1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">
                <v:imagedata r:id="rId3" o:title="Footer_Briefpapier" cropleft="45565f"/>
                <v:path arrowok="t"/>
              </v:shape>
              <v:shape id="Grafik 15" o:spid="_x0000_s1028" type="#_x0000_t75" style="position:absolute;top:2381;width:1202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">
                <v:imagedata r:id="rId4" o:title=""/>
                <v:path arrowok="t"/>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9ED" w:rsidRDefault="008B18BA">
    <w:pPr>
      <w:pStyle w:val="Fuzeile"/>
    </w:pPr>
    <w:r>
      <w:rPr>
        <w:noProof/>
        <w:lang w:eastAsia="de-CH"/>
      </w:rPr>
      <mc:AlternateContent>
        <mc:Choice Requires="wpg">
          <w:drawing>
            <wp:anchor distT="0" distB="0" distL="114300" distR="114300" simplePos="0" relativeHeight="251683839" behindDoc="0" locked="0" layoutInCell="1" allowOverlap="1">
              <wp:simplePos x="0" y="0"/>
              <wp:positionH relativeFrom="column">
                <wp:posOffset>3071495</wp:posOffset>
              </wp:positionH>
              <wp:positionV relativeFrom="paragraph">
                <wp:posOffset>718820</wp:posOffset>
              </wp:positionV>
              <wp:extent cx="3504565" cy="1096010"/>
              <wp:effectExtent l="0" t="0" r="635" b="8890"/>
              <wp:wrapNone/>
              <wp:docPr id="12" name="Gruppieren 12"/>
              <wp:cNvGraphicFramePr/>
              <a:graphic xmlns:a="http://schemas.openxmlformats.org/drawingml/2006/main">
                <a:graphicData uri="http://schemas.microsoft.com/office/word/2010/wordprocessingGroup">
                  <wpg:wgp>
                    <wpg:cNvGrpSpPr/>
                    <wpg:grpSpPr>
                      <a:xfrm>
                        <a:off x="0" y="0"/>
                        <a:ext cx="3504565" cy="1096010"/>
                        <a:chOff x="0" y="0"/>
                        <a:chExt cx="3504565" cy="1096010"/>
                      </a:xfrm>
                    </wpg:grpSpPr>
                    <pic:pic xmlns:pic="http://schemas.openxmlformats.org/drawingml/2006/picture">
                      <pic:nvPicPr>
                        <pic:cNvPr id="10" name="Grafik 10" descr="Footer_Briefpapier"/>
                        <pic:cNvPicPr>
                          <a:picLocks noChangeAspect="1"/>
                        </pic:cNvPicPr>
                      </pic:nvPicPr>
                      <pic:blipFill rotWithShape="1">
                        <a:blip r:embed="rId1">
                          <a:extLst>
                            <a:ext uri="{28A0092B-C50C-407E-A947-70E740481C1C}">
                              <a14:useLocalDpi xmlns:a14="http://schemas.microsoft.com/office/drawing/2010/main" val="0"/>
                            </a:ext>
                          </a:extLst>
                        </a:blip>
                        <a:srcRect l="69527"/>
                        <a:stretch/>
                      </pic:blipFill>
                      <pic:spPr bwMode="auto">
                        <a:xfrm>
                          <a:off x="1200150" y="0"/>
                          <a:ext cx="2304415" cy="10960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Grafik 9"/>
                        <pic:cNvPicPr>
                          <a:picLocks noChangeAspect="1"/>
                        </pic:cNvPicPr>
                      </pic:nvPicPr>
                      <pic:blipFill>
                        <a:blip r:embed="rId2"/>
                        <a:stretch>
                          <a:fillRect/>
                        </a:stretch>
                      </pic:blipFill>
                      <pic:spPr>
                        <a:xfrm>
                          <a:off x="0" y="238125"/>
                          <a:ext cx="1202690" cy="609600"/>
                        </a:xfrm>
                        <a:prstGeom prst="rect">
                          <a:avLst/>
                        </a:prstGeom>
                      </pic:spPr>
                    </pic:pic>
                  </wpg:wgp>
                </a:graphicData>
              </a:graphic>
            </wp:anchor>
          </w:drawing>
        </mc:Choice>
        <mc:Fallback>
          <w:pict>
            <v:group w14:anchorId="7FA5D717" id="Gruppieren 12" o:spid="_x0000_s1026" style="position:absolute;margin-left:241.85pt;margin-top:56.6pt;width:275.95pt;height:86.3pt;z-index:251683839" coordsize="35045,10960"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aQ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O8AAAAAUmdodGxv&#10;bmcAAAZ2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CDhC&#10;SU0EDAAAAAADuQAAAAEAAACgAAAAFwAAAeAAACsgAAADnQAYAAH/2P/tAAxBZG9iZV9DTQAB/+4A&#10;DkFkb2JlAGSAAAAAAf/bAIQADAgICAkIDAkJDBELCgsRFQ8MDA8VGBMTFRMTGBEMDAwMDAwRDAwM&#10;DAwMDAwMDAwMDAwMDAwMDAwMDAwMDAwMDAENCwsNDg0QDg4QFA4ODhQUDg4ODhQRDAwMDAwREQwM&#10;DAwMDBEMDAwMDAwMDAwMDAwMDAwMDAwMDAwMDAwMDAwM/8AAEQgAFw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BAQEBAQEBAQEBAQEBAQEBAQEBAQEBAQEBAQEB&#10;AgEBAQEBAQICAgICAgICAgICAgICAwMDAwMDAwMDAwMDAwMDAQEBAQEBAQIBAQIDAgICAwMDAwMD&#10;AwMDAwMDAwMDAwMDAwMDAwMDAwMDAwMDAwMDAwMDAwMDAwMDAwMDAwMDAwP/wAARCADvBnYDAREA&#10;AhEBAxEB/90ABADP/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d/j37r3Xvfuvde9&#10;+691737r3Xvfuvde9+6902VWbw1DFlZq3L4yjhwVL97m5qqvpKeLD0RgapFXlZJXAp4vGjyeSYqu&#10;lS17An37r3WfH5HH5eho8piq6jyeMyNNBW4/I4+qgraGuo6mMS01XR1dMzRyxSIQySIxVgQQSPfu&#10;vdTP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Vb2X0s2KzW6eycvU9LHr7A9n5zfu69zZ/fElBW/IZavPFsV&#10;0P2u8tP9lDTbfrEQY2Oqkr4WqaOgp0oadGq9Vq4x17o3nxSwsmL6vq8pAdtUe3d6733hvrZm2dnZ&#10;ui3FtfZW1dyZL7mh2tiMrirUTLHMtRUzxUKinhnnlhiBWPUdHj17oy3vX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T3+Pfuvde9+691737r3Xvfuvde9+69173&#10;7r3VXfbeWwu3uxMtX9Rb46+3HNszuSj7IzXU29cB2HXTR9sy4mXa26qTqyv2dQVxzWRq4q8VFXhq&#10;Sjq5sZkR95qg8skQuK0z6de6OF8aMRj6TrRtyUG5sNuqXsjdG5exstX7Zx1dhdrUWb3JkCMphNvY&#10;PK/5ZRw0UkJp54a3TUmqWokqUimkeJKmvn17owXvX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U3+Pfuvde9+691737r3Xvfuvde9+691737r3QQYbpHZGGrcbX&#10;xwVlTUYLsrePae3mqJoh/A9xb7oqyi3HBRmnRC1LMMhWuIpSx1SXLEIoFixP+Dr3UnqnA0+Bj7CW&#10;lot04+DL9p7zzgpNz0WNoUWavniFZVbZjxryB8TVTJJWUs02maRpZGkRSbe69e6Fb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lbrLvjd+bzj53sTf2F2/urtfd2E3liMRnqLb8GK6hxVNU1XX9f1XkcWqVuNqK&#10;h0x9NlKqKb7qcTVRvGUjdbVUcM/5+vdD30qu9KHbGX21viXO5Ku2Zu7cG1cJunckMEeY3ntLHypU&#10;bZ3LWy0wVJ5XpZkpZ6oIhnlgklZQzn3Xr3Qv+/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bf49+691737r3Xvfuvde9+691737r3XRANr/j/AH1j7917ojuT&#10;61xNJnu4M72P8rOysFj8Lueo3Sy4XvODauP2Ls7cccVVicPuDb6Qxw4uGlmaWmopXc/cw+N2YyFh&#10;7tqxwHXujQ9Ybbxu19oUNHh977r7DxVe8ubx26t4bqO88lkKLL2rKb7XcFgJqQIQaXTdQhGkkW96&#10;Jr17oQve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RVsN8Wtq024qTc2XbG5HK4/ubffaQrRhoZKzclDvGmqhS&#10;7b3jUVTN96MdU1EU9FK4ZYftKXxIhTV73U0p17pe9G7dTaeE3rt+gDU23Mf2jvkbUw/938tt2m29&#10;g6nILWvhsdTZUKs9IlbJWS0tTRj7V4pEEFkWw8evdDZ71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N/j37r3Xvfuvde9+691737r3Xvf&#10;uvde9+691WdvOo7A3R2zR4CfevyC212hJ3PLjoNsbRmym2OrcN0JFJLBFvyjy1XQyYDJJHR+Gulk&#10;rZZ6qbJk45qVYfQtwtBqPD/L17o6/TOc39l9p1lB2djzT712juTN7OyubgxM+ExG94cLOv8ACt94&#10;DHzlvHTZSkkgqHijdo4qgzwRsyRKxqaVx17oWve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V&#10;e25thUWG3fv2s7d+NW9/kVk9zbqyWS2tvTCttvemJj2rVy+Tbu14Nv7uy1Au3Di4iKSRaen8UzKa&#10;s1Ekk0gS4OKA0610ZL467V3rs/rs4zesEuIeo3HnsntbZlTn33XWdd7JrqkPtvYlZuiRpDXSUEQa&#10;8iyyRxBxTQyywwRyNTAwOt9Dv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Lf49+691737r3X&#10;vfuvde9+691737r3XvfuvdVo5/aUfbPaOV2LlurMFT9yy733NQb67hrOpsdUx7T+O1Nlnyuzq7be&#10;6dw0M+Irs5lqZKLF4yYrVVFK4rJpoEWm0tYYHHHp17o0/wAaabMYTZe5tk5XGw0kPXPZG8tkYDKQ&#10;7cx+1f707axlVHW4bclTisPBTURqJY6nwVVVSQRxVE0Mk4RTIVGmpWo690Yf3r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T3+Pfuvde9+691737r3Xvfuvd&#10;e9+691737r3RTPkzX7ix1VseXbO0u2a7ISyZqJ9/9f7ur8DtfYMCRRT/AHXYOJxcOUmrqOVlVgo2&#10;9WqgjfU0IN2so8z17pe/HLcWe3R1hQZfcvbmwO68rLl85DLvTrbGU+J29HFT5Bo4duz0tPV1V67H&#10;KPta2VxTu8qszUlMT4l81K4FOvdDt7r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Tf49+691737r3Xvfuvde9+691737r3XvfuvdVt9/53s/dO7sngt/dXYXYP&#10;X+3c1U0Ozt7bu7E7W3D1pv8AxVXJEKfObr2x01FRxUNQGQiKj3HWIkY16ZHD6hYGgqP8nXujf9DY&#10;Ftu9d0VCMh1ZkqebJZWvo5+mtsQ7T2FHSVlUZI6fHY6GtyHllQ6vuKt6kvM5LMAbj35uOK/n17oZ&#10;fde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RGuxNofLHObr3TLl5sRuvq181P/czY3T/AGFW9N7kl20gAgj7B3VmaGrq6ytl&#10;GtZo8Vk6CmIIFvre1R5D9vXuh86C2vh9ndd0uBwnTkfRdHTZfNTSbEirsBlFFbV1rVVdn2yu3aip&#10;hqnr5Xad6iWUzOxLSgMfeiSTk1690NPvX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 o:spid="_x0000_s1027" type="#_x0000_t75" alt="Footer_Briefpapier" style="position:absolute;left:12001;width:23044;height:1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">
                <v:imagedata r:id="rId3" o:title="Footer_Briefpapier" cropleft="45565f"/>
                <v:path arrowok="t"/>
              </v:shape>
              <v:shape id="Grafik 9" o:spid="_x0000_s1028" type="#_x0000_t75" style="position:absolute;top:2381;width:1202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">
                <v:imagedata r:id="rId4" o:title=""/>
                <v:path arrowok="t"/>
              </v:shape>
            </v:group>
          </w:pict>
        </mc:Fallback>
      </mc:AlternateContent>
    </w:r>
    <w:r w:rsidR="009639ED">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01F2" w:rsidRDefault="003201F2" w:rsidP="00F91D37">
      <w:pPr>
        <w:spacing w:line="240" w:lineRule="auto"/>
      </w:pPr>
      <w:r>
        <w:separator/>
      </w:r>
    </w:p>
  </w:footnote>
  <w:footnote w:type="continuationSeparator" w:id="0">
    <w:p w:rsidR="003201F2" w:rsidRDefault="003201F2" w:rsidP="00F91D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148" w:rsidRDefault="001C4C46">
    <w:pPr>
      <w:pStyle w:val="Kopfzeile"/>
    </w:pPr>
    <w:r>
      <w:rPr>
        <w:noProof/>
        <w:lang w:eastAsia="de-CH"/>
      </w:rPr>
      <mc:AlternateContent>
        <mc:Choice Requires="wps">
          <w:drawing>
            <wp:anchor distT="0" distB="0" distL="114300" distR="114300" simplePos="0" relativeHeight="251672575" behindDoc="0" locked="1" layoutInCell="1" allowOverlap="1" wp14:anchorId="3BADFE3B" wp14:editId="1CFEE4FE">
              <wp:simplePos x="0" y="0"/>
              <wp:positionH relativeFrom="page">
                <wp:posOffset>892810</wp:posOffset>
              </wp:positionH>
              <wp:positionV relativeFrom="page">
                <wp:posOffset>1303655</wp:posOffset>
              </wp:positionV>
              <wp:extent cx="3387600" cy="104400"/>
              <wp:effectExtent l="0" t="0" r="3810" b="10160"/>
              <wp:wrapNone/>
              <wp:docPr id="102" name="Textfeld 102"/>
              <wp:cNvGraphicFramePr/>
              <a:graphic xmlns:a="http://schemas.openxmlformats.org/drawingml/2006/main">
                <a:graphicData uri="http://schemas.microsoft.com/office/word/2010/wordprocessingShape">
                  <wps:wsp>
                    <wps:cNvSpPr txBox="1"/>
                    <wps:spPr>
                      <a:xfrm>
                        <a:off x="0" y="0"/>
                        <a:ext cx="3387600" cy="10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4C46" w:rsidRDefault="001C4C46" w:rsidP="001C4C46">
                          <w:pPr>
                            <w:pStyle w:val="Absender"/>
                          </w:pPr>
                          <w:r>
                            <w:t xml:space="preserve">Seite </w:t>
                          </w:r>
                          <w:r>
                            <w:fldChar w:fldCharType="begin"/>
                          </w:r>
                          <w:r>
                            <w:instrText xml:space="preserve"> PAGE   \* MERGEFORMAT </w:instrText>
                          </w:r>
                          <w:r>
                            <w:fldChar w:fldCharType="separate"/>
                          </w:r>
                          <w:r w:rsidR="00DB038E">
                            <w:rPr>
                              <w:noProof/>
                            </w:rPr>
                            <w:t>2</w:t>
                          </w:r>
                          <w:r>
                            <w:fldChar w:fldCharType="end"/>
                          </w:r>
                          <w:r>
                            <w:t>/</w:t>
                          </w:r>
                          <w:r w:rsidR="00DB038E">
                            <w:fldChar w:fldCharType="begin"/>
                          </w:r>
                          <w:r w:rsidR="00DB038E">
                            <w:instrText xml:space="preserve"> NUMPAGES   \* MERGEFORMAT </w:instrText>
                          </w:r>
                          <w:r w:rsidR="00DB038E">
                            <w:fldChar w:fldCharType="separate"/>
                          </w:r>
                          <w:r w:rsidR="00DB038E">
                            <w:rPr>
                              <w:noProof/>
                            </w:rPr>
                            <w:t>2</w:t>
                          </w:r>
                          <w:r w:rsidR="00DB038E">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ADFE3B" id="_x0000_t202" coordsize="21600,21600" o:spt="202" path="m,l,21600r21600,l21600,xe">
              <v:stroke joinstyle="miter"/>
              <v:path gradientshapeok="t" o:connecttype="rect"/>
            </v:shapetype>
            <v:shape id="Textfeld 102" o:spid="_x0000_s1026" type="#_x0000_t202" style="position:absolute;margin-left:70.3pt;margin-top:102.65pt;width:266.75pt;height:8.2pt;z-index:2516725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" filled="f" stroked="f" strokeweight=".5pt">
              <v:textbox inset="0,0,0,0">
                <w:txbxContent>
                  <w:p w:rsidR="001C4C46" w:rsidRDefault="001C4C46" w:rsidP="001C4C46">
                    <w:pPr>
                      <w:pStyle w:val="Absender"/>
                    </w:pPr>
                    <w:r>
                      <w:t xml:space="preserve">Seite </w:t>
                    </w:r>
                    <w:r>
                      <w:fldChar w:fldCharType="begin"/>
                    </w:r>
                    <w:r>
                      <w:instrText xml:space="preserve"> PAGE   \* MERGEFORMAT </w:instrText>
                    </w:r>
                    <w:r>
                      <w:fldChar w:fldCharType="separate"/>
                    </w:r>
                    <w:r w:rsidR="00DB038E">
                      <w:rPr>
                        <w:noProof/>
                      </w:rPr>
                      <w:t>2</w:t>
                    </w:r>
                    <w:r>
                      <w:fldChar w:fldCharType="end"/>
                    </w:r>
                    <w:r>
                      <w:t>/</w:t>
                    </w:r>
                    <w:r w:rsidR="00DB038E">
                      <w:fldChar w:fldCharType="begin"/>
                    </w:r>
                    <w:r w:rsidR="00DB038E">
                      <w:instrText xml:space="preserve"> NUMPAGES   \* MERGEFORMAT </w:instrText>
                    </w:r>
                    <w:r w:rsidR="00DB038E">
                      <w:fldChar w:fldCharType="separate"/>
                    </w:r>
                    <w:r w:rsidR="00DB038E">
                      <w:rPr>
                        <w:noProof/>
                      </w:rPr>
                      <w:t>2</w:t>
                    </w:r>
                    <w:r w:rsidR="00DB038E">
                      <w:rPr>
                        <w:noProof/>
                      </w:rPr>
                      <w:fldChar w:fldCharType="end"/>
                    </w:r>
                  </w:p>
                </w:txbxContent>
              </v:textbox>
              <w10:wrap anchorx="page" anchory="page"/>
              <w10:anchorlock/>
            </v:shape>
          </w:pict>
        </mc:Fallback>
      </mc:AlternateContent>
    </w:r>
    <w:r w:rsidR="00B70D03">
      <w:rPr>
        <w:noProof/>
        <w:lang w:eastAsia="de-CH"/>
      </w:rPr>
      <mc:AlternateContent>
        <mc:Choice Requires="wps">
          <w:drawing>
            <wp:anchor distT="0" distB="0" distL="114300" distR="114300" simplePos="0" relativeHeight="251662335" behindDoc="0" locked="0" layoutInCell="1" allowOverlap="1" wp14:anchorId="79A3A9A7" wp14:editId="16B07384">
              <wp:simplePos x="0" y="0"/>
              <wp:positionH relativeFrom="page">
                <wp:align>right</wp:align>
              </wp:positionH>
              <wp:positionV relativeFrom="page">
                <wp:align>top</wp:align>
              </wp:positionV>
              <wp:extent cx="360000" cy="360000"/>
              <wp:effectExtent l="0" t="0" r="0" b="0"/>
              <wp:wrapNone/>
              <wp:docPr id="4" name="Rechteck 4"/>
              <wp:cNvGraphicFramePr/>
              <a:graphic xmlns:a="http://schemas.openxmlformats.org/drawingml/2006/main">
                <a:graphicData uri="http://schemas.microsoft.com/office/word/2010/wordprocessingShape">
                  <wps:wsp>
                    <wps:cNvSpPr/>
                    <wps:spPr>
                      <a:xfrm>
                        <a:off x="0" y="0"/>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360A5" id="Rechteck 4" o:spid="_x0000_s1026" style="position:absolute;margin-left:-22.85pt;margin-top:0;width:28.35pt;height:28.35pt;z-index:251662335;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" filled="f"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8BA" w:rsidRDefault="008B18BA" w:rsidP="004E38D9">
    <w:pPr>
      <w:pStyle w:val="Kopfzeile"/>
      <w:tabs>
        <w:tab w:val="clear" w:pos="4536"/>
        <w:tab w:val="clear" w:pos="9072"/>
        <w:tab w:val="left" w:pos="3630"/>
      </w:tabs>
      <w:rPr>
        <w:noProof/>
        <w:lang w:eastAsia="de-CH"/>
      </w:rPr>
    </w:pPr>
  </w:p>
  <w:p w:rsidR="00613F22" w:rsidRDefault="004E38D9" w:rsidP="004E38D9">
    <w:pPr>
      <w:pStyle w:val="Kopfzeile"/>
      <w:tabs>
        <w:tab w:val="clear" w:pos="4536"/>
        <w:tab w:val="clear" w:pos="9072"/>
        <w:tab w:val="left" w:pos="3630"/>
      </w:tabs>
    </w:pPr>
    <w:r>
      <w:rPr>
        <w:noProof/>
        <w:lang w:eastAsia="de-CH"/>
      </w:rPr>
      <mc:AlternateContent>
        <mc:Choice Requires="wpg">
          <w:drawing>
            <wp:anchor distT="0" distB="0" distL="114300" distR="114300" simplePos="0" relativeHeight="251679743" behindDoc="0" locked="0" layoutInCell="1" allowOverlap="1">
              <wp:simplePos x="0" y="0"/>
              <wp:positionH relativeFrom="column">
                <wp:posOffset>4439920</wp:posOffset>
              </wp:positionH>
              <wp:positionV relativeFrom="paragraph">
                <wp:posOffset>1065530</wp:posOffset>
              </wp:positionV>
              <wp:extent cx="2008505" cy="441325"/>
              <wp:effectExtent l="0" t="0" r="0" b="0"/>
              <wp:wrapNone/>
              <wp:docPr id="2"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8505" cy="441325"/>
                        <a:chOff x="8552" y="1832"/>
                        <a:chExt cx="3163" cy="695"/>
                      </a:xfrm>
                    </wpg:grpSpPr>
                    <pic:pic xmlns:pic="http://schemas.openxmlformats.org/drawingml/2006/picture">
                      <pic:nvPicPr>
                        <pic:cNvPr id="3" name="Picture 3" descr="http://www.easyacc.com/blog/wp-content/uploads/2014/09/followusontwitterlogo.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8552" y="1909"/>
                          <a:ext cx="1334"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Text Box 4"/>
                      <wps:cNvSpPr txBox="1">
                        <a:spLocks noChangeArrowheads="1"/>
                      </wps:cNvSpPr>
                      <wps:spPr bwMode="auto">
                        <a:xfrm>
                          <a:off x="9886" y="1832"/>
                          <a:ext cx="1829"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38D9" w:rsidRPr="004E38D9" w:rsidRDefault="00DB038E" w:rsidP="004E38D9">
                            <w:pPr>
                              <w:ind w:right="74"/>
                              <w:rPr>
                                <w:rFonts w:ascii="Corporate A" w:hAnsi="Corporate A"/>
                                <w:color w:val="D6B160" w:themeColor="accent4"/>
                              </w:rPr>
                            </w:pPr>
                            <w:hyperlink r:id="rId3" w:history="1">
                              <w:r w:rsidR="004E38D9" w:rsidRPr="004E38D9">
                                <w:rPr>
                                  <w:rStyle w:val="Hyperlink"/>
                                  <w:rFonts w:ascii="Corporate A" w:hAnsi="Corporate A"/>
                                  <w:color w:val="D6B160" w:themeColor="accent4"/>
                                </w:rPr>
                                <w:t>@</w:t>
                              </w:r>
                              <w:proofErr w:type="spellStart"/>
                              <w:r w:rsidR="004E38D9" w:rsidRPr="004E38D9">
                                <w:rPr>
                                  <w:rStyle w:val="Hyperlink"/>
                                  <w:rFonts w:ascii="Corporate A" w:hAnsi="Corporate A"/>
                                  <w:color w:val="D6B160" w:themeColor="accent4"/>
                                </w:rPr>
                                <w:t>SeniorsOpen</w:t>
                              </w:r>
                              <w:proofErr w:type="spellEnd"/>
                              <w:r w:rsidR="004E38D9" w:rsidRPr="004E38D9">
                                <w:rPr>
                                  <w:rStyle w:val="Hyperlink"/>
                                  <w:rFonts w:ascii="Corporate A" w:hAnsi="Corporate A"/>
                                  <w:color w:val="D6B160" w:themeColor="accent4"/>
                                </w:rPr>
                                <w:t xml:space="preserve"> #</w:t>
                              </w:r>
                              <w:proofErr w:type="spellStart"/>
                              <w:r w:rsidR="004E38D9" w:rsidRPr="004E38D9">
                                <w:rPr>
                                  <w:rStyle w:val="Hyperlink"/>
                                  <w:rFonts w:ascii="Corporate A" w:hAnsi="Corporate A"/>
                                  <w:color w:val="D6B160" w:themeColor="accent4"/>
                                </w:rPr>
                                <w:t>SwissSeniorsOpen</w:t>
                              </w:r>
                              <w:proofErr w:type="spellEnd"/>
                            </w:hyperlink>
                          </w:p>
                        </w:txbxContent>
                      </wps:txbx>
                      <wps:bodyPr rot="0" vert="horz" wrap="square" lIns="36000" tIns="45720" rIns="36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2" o:spid="_x0000_s1027" style="position:absolute;margin-left:349.6pt;margin-top:83.9pt;width:158.15pt;height:34.75pt;z-index:251679743" coordorigin="8552,1832" coordsize="3163,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nPi/8A5CUH/XjF/wClFzXo1ec+L/8AkJQf9eMX/pRc124D/eP+3JfoeXnH+5S/6+U/&#10;zZ3Gl/8AIN07/rxtP/SeOr1UdL/5Bunf9eNp/wCk8dXq5J/HL/FL82ehR/hUv+vcP/SUFFFFS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OfF//ISg/wCvGL/0oua9Grznxf8A&#10;8hKD/rxi/wDSi5rtwH+8f9uS/Q8vOP8Acpf9fKf5s7jS/wDkG6d/142n/pPHV6qOl/8AIN07/rxt&#10;P/SeOr1ck/jl/il+bPQo/wAKl/17h/6SgoooqTQ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http://www.easyacc.com/blog/wp-content/uploads/2014/09/followusontwitterlogo.jpg" style="position:absolute;left:8552;top:1909;width:1334;height: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">
                <v:imagedata r:id="rId4" r:href="rId5"/>
              </v:shape>
              <v:shapetype id="_x0000_t202" coordsize="21600,21600" o:spt="202" path="m,l,21600r21600,l21600,xe">
                <v:stroke joinstyle="miter"/>
                <v:path gradientshapeok="t" o:connecttype="rect"/>
              </v:shapetype>
              <v:shape id="Text Box 4" o:spid="_x0000_s1029" type="#_x0000_t202" style="position:absolute;left:9886;top:1832;width:1829;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" filled="f" stroked="f">
                <v:textbox inset="1mm,,1mm">
                  <w:txbxContent>
                    <w:p w:rsidR="004E38D9" w:rsidRPr="004E38D9" w:rsidRDefault="004E38D9" w:rsidP="004E38D9">
                      <w:pPr>
                        <w:ind w:right="74"/>
                        <w:rPr>
                          <w:rFonts w:ascii="Corporate A" w:hAnsi="Corporate A"/>
                          <w:color w:val="D6B160" w:themeColor="accent4"/>
                        </w:rPr>
                      </w:pPr>
                      <w:hyperlink r:id="rId6" w:history="1">
                        <w:r w:rsidRPr="004E38D9">
                          <w:rPr>
                            <w:rStyle w:val="Hyperlink"/>
                            <w:rFonts w:ascii="Corporate A" w:hAnsi="Corporate A"/>
                            <w:color w:val="D6B160" w:themeColor="accent4"/>
                          </w:rPr>
                          <w:t>@</w:t>
                        </w:r>
                        <w:proofErr w:type="spellStart"/>
                        <w:r w:rsidRPr="004E38D9">
                          <w:rPr>
                            <w:rStyle w:val="Hyperlink"/>
                            <w:rFonts w:ascii="Corporate A" w:hAnsi="Corporate A"/>
                            <w:color w:val="D6B160" w:themeColor="accent4"/>
                          </w:rPr>
                          <w:t>SeniorsOpen</w:t>
                        </w:r>
                        <w:proofErr w:type="spellEnd"/>
                        <w:r w:rsidRPr="004E38D9">
                          <w:rPr>
                            <w:rStyle w:val="Hyperlink"/>
                            <w:rFonts w:ascii="Corporate A" w:hAnsi="Corporate A"/>
                            <w:color w:val="D6B160" w:themeColor="accent4"/>
                          </w:rPr>
                          <w:t xml:space="preserve"> #</w:t>
                        </w:r>
                        <w:proofErr w:type="spellStart"/>
                        <w:r w:rsidRPr="004E38D9">
                          <w:rPr>
                            <w:rStyle w:val="Hyperlink"/>
                            <w:rFonts w:ascii="Corporate A" w:hAnsi="Corporate A"/>
                            <w:color w:val="D6B160" w:themeColor="accent4"/>
                          </w:rPr>
                          <w:t>SwissSe</w:t>
                        </w:r>
                        <w:r w:rsidRPr="004E38D9">
                          <w:rPr>
                            <w:rStyle w:val="Hyperlink"/>
                            <w:rFonts w:ascii="Corporate A" w:hAnsi="Corporate A"/>
                            <w:color w:val="D6B160" w:themeColor="accent4"/>
                          </w:rPr>
                          <w:t>n</w:t>
                        </w:r>
                        <w:r w:rsidRPr="004E38D9">
                          <w:rPr>
                            <w:rStyle w:val="Hyperlink"/>
                            <w:rFonts w:ascii="Corporate A" w:hAnsi="Corporate A"/>
                            <w:color w:val="D6B160" w:themeColor="accent4"/>
                          </w:rPr>
                          <w:t>iorsOpen</w:t>
                        </w:r>
                        <w:proofErr w:type="spellEnd"/>
                      </w:hyperlink>
                    </w:p>
                  </w:txbxContent>
                </v:textbox>
              </v:shape>
            </v:group>
          </w:pict>
        </mc:Fallback>
      </mc:AlternateContent>
    </w:r>
    <w:r>
      <w:rPr>
        <w:noProof/>
        <w:lang w:eastAsia="de-CH"/>
      </w:rPr>
      <w:drawing>
        <wp:anchor distT="0" distB="0" distL="114300" distR="114300" simplePos="0" relativeHeight="251678719" behindDoc="1" locked="0" layoutInCell="1" allowOverlap="1">
          <wp:simplePos x="0" y="0"/>
          <wp:positionH relativeFrom="page">
            <wp:posOffset>0</wp:posOffset>
          </wp:positionH>
          <wp:positionV relativeFrom="page">
            <wp:posOffset>0</wp:posOffset>
          </wp:positionV>
          <wp:extent cx="7562215" cy="1060450"/>
          <wp:effectExtent l="0" t="0" r="635"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2215" cy="106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36582">
      <w:rPr>
        <w:noProof/>
        <w:lang w:eastAsia="de-CH"/>
      </w:rPr>
      <mc:AlternateContent>
        <mc:Choice Requires="wps">
          <w:drawing>
            <wp:anchor distT="0" distB="0" distL="114300" distR="114300" simplePos="0" relativeHeight="251674623" behindDoc="0" locked="1" layoutInCell="1" allowOverlap="1" wp14:anchorId="31867E03" wp14:editId="0F9CFFFA">
              <wp:simplePos x="0" y="0"/>
              <wp:positionH relativeFrom="page">
                <wp:posOffset>125730</wp:posOffset>
              </wp:positionH>
              <wp:positionV relativeFrom="page">
                <wp:posOffset>125730</wp:posOffset>
              </wp:positionV>
              <wp:extent cx="2901600" cy="273600"/>
              <wp:effectExtent l="0" t="0" r="13335" b="12700"/>
              <wp:wrapNone/>
              <wp:docPr id="6" name="Textfeld 6"/>
              <wp:cNvGraphicFramePr/>
              <a:graphic xmlns:a="http://schemas.openxmlformats.org/drawingml/2006/main">
                <a:graphicData uri="http://schemas.microsoft.com/office/word/2010/wordprocessingShape">
                  <wps:wsp>
                    <wps:cNvSpPr txBox="1"/>
                    <wps:spPr>
                      <a:xfrm>
                        <a:off x="0" y="0"/>
                        <a:ext cx="2901600" cy="27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6582" w:rsidRDefault="00536582" w:rsidP="00625020">
                          <w:pPr>
                            <w:pStyle w:val="Anleitung"/>
                          </w:pPr>
                          <w:r>
                            <w:t>Logo ein-/ausblenden: Einfügen &gt; Kopf- und Fusszeile.</w:t>
                          </w:r>
                        </w:p>
                        <w:p w:rsidR="00536582" w:rsidRDefault="00536582" w:rsidP="00625020">
                          <w:pPr>
                            <w:pStyle w:val="Anleitung"/>
                          </w:pPr>
                          <w:r>
                            <w:t>Mit F11 zum nächsten Platzhalter springen.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67E03" id="Textfeld 6" o:spid="_x0000_s1030" type="#_x0000_t202" style="position:absolute;margin-left:9.9pt;margin-top:9.9pt;width:228.45pt;height:21.55pt;z-index:2516746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" filled="f" stroked="f" strokeweight=".5pt">
              <v:textbox inset="0,0,0,0">
                <w:txbxContent>
                  <w:p w:rsidR="00536582" w:rsidRDefault="00536582" w:rsidP="00625020">
                    <w:pPr>
                      <w:pStyle w:val="Anleitung"/>
                    </w:pPr>
                    <w:r>
                      <w:t>Logo ein-/ausblenden: Einfügen &gt; Kopf- und Fusszeile.</w:t>
                    </w:r>
                  </w:p>
                  <w:p w:rsidR="00536582" w:rsidRDefault="00536582" w:rsidP="00625020">
                    <w:pPr>
                      <w:pStyle w:val="Anleitung"/>
                    </w:pPr>
                    <w:r>
                      <w:t>Mit F11 zum nächsten Platzhalter springen.</w:t>
                    </w:r>
                  </w:p>
                </w:txbxContent>
              </v:textbox>
              <w10:wrap anchorx="page" anchory="page"/>
              <w10:anchorlock/>
            </v:shap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EF636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94C0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29ED5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B812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9A94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9A34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EA1B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986FE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947F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FC17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1E804FF"/>
    <w:multiLevelType w:val="hybridMultilevel"/>
    <w:tmpl w:val="522274AA"/>
    <w:lvl w:ilvl="0" w:tplc="11AC66EC">
      <w:start w:val="1"/>
      <w:numFmt w:val="decimal"/>
      <w:pStyle w:val="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46C35AD3"/>
    <w:multiLevelType w:val="multilevel"/>
    <w:tmpl w:val="8DB4C8FC"/>
    <w:lvl w:ilvl="0">
      <w:start w:val="1"/>
      <w:numFmt w:val="bullet"/>
      <w:lvlText w:val="‒"/>
      <w:lvlJc w:val="left"/>
      <w:pPr>
        <w:ind w:left="284" w:hanging="284"/>
      </w:pPr>
      <w:rPr>
        <w:rFonts w:ascii="Arial" w:hAnsi="Arial" w:hint="default"/>
      </w:rPr>
    </w:lvl>
    <w:lvl w:ilvl="1">
      <w:start w:val="1"/>
      <w:numFmt w:val="bullet"/>
      <w:pStyle w:val="Aufzhlung2"/>
      <w:lvlText w:val="‒"/>
      <w:lvlJc w:val="left"/>
      <w:pPr>
        <w:ind w:left="567" w:hanging="283"/>
      </w:pPr>
      <w:rPr>
        <w:rFonts w:ascii="Arial" w:hAnsi="Arial"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2" w15:restartNumberingAfterBreak="0">
    <w:nsid w:val="47555D12"/>
    <w:multiLevelType w:val="hybridMultilevel"/>
    <w:tmpl w:val="A51EEEE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86E73CA"/>
    <w:multiLevelType w:val="hybridMultilevel"/>
    <w:tmpl w:val="5D00219C"/>
    <w:lvl w:ilvl="0" w:tplc="3020C1F6">
      <w:start w:val="1"/>
      <w:numFmt w:val="bullet"/>
      <w:lvlText w:val=""/>
      <w:lvlJc w:val="left"/>
      <w:pPr>
        <w:ind w:left="720" w:hanging="360"/>
      </w:pPr>
      <w:rPr>
        <w:rFonts w:ascii="Symbol" w:hAnsi="Symbol" w:hint="default"/>
      </w:rPr>
    </w:lvl>
    <w:lvl w:ilvl="1" w:tplc="87C623E8">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AE06DE1"/>
    <w:multiLevelType w:val="multilevel"/>
    <w:tmpl w:val="C4E4D39E"/>
    <w:lvl w:ilvl="0">
      <w:start w:val="1"/>
      <w:numFmt w:val="bullet"/>
      <w:pStyle w:val="Aufzhlung1"/>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pStyle w:val="Aufzhlung3"/>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6" w15:restartNumberingAfterBreak="0">
    <w:nsid w:val="6C985FA8"/>
    <w:multiLevelType w:val="hybridMultilevel"/>
    <w:tmpl w:val="FD1A9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48D127E"/>
    <w:multiLevelType w:val="multilevel"/>
    <w:tmpl w:val="08B45774"/>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8" w15:restartNumberingAfterBreak="0">
    <w:nsid w:val="7FD325A5"/>
    <w:multiLevelType w:val="hybridMultilevel"/>
    <w:tmpl w:val="5C6AB6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4"/>
  </w:num>
  <w:num w:numId="13">
    <w:abstractNumId w:val="12"/>
  </w:num>
  <w:num w:numId="14">
    <w:abstractNumId w:val="18"/>
  </w:num>
  <w:num w:numId="15">
    <w:abstractNumId w:val="17"/>
  </w:num>
  <w:num w:numId="16">
    <w:abstractNumId w:val="10"/>
  </w:num>
  <w:num w:numId="17">
    <w:abstractNumId w:val="13"/>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CH" w:vendorID="64" w:dllVersion="6" w:nlCheck="1" w:checkStyle="0"/>
  <w:activeWritingStyle w:appName="MSWord" w:lang="en-US" w:vendorID="64" w:dllVersion="6" w:nlCheck="1" w:checkStyle="1"/>
  <w:activeWritingStyle w:appName="MSWord" w:lang="fr-CH" w:vendorID="64" w:dllVersion="6" w:nlCheck="1" w:checkStyle="1"/>
  <w:activeWritingStyle w:appName="MSWord" w:lang="de-CH" w:vendorID="64" w:dllVersion="6" w:nlCheck="1" w:checkStyle="1"/>
  <w:activeWritingStyle w:appName="MSWord" w:lang="de-DE" w:vendorID="64" w:dllVersion="6" w:nlCheck="1" w:checkStyle="1"/>
  <w:activeWritingStyle w:appName="MSWord" w:lang="de-CH" w:vendorID="64" w:dllVersion="0" w:nlCheck="1" w:checkStyle="0"/>
  <w:activeWritingStyle w:appName="MSWord" w:lang="en-US" w:vendorID="64" w:dllVersion="0" w:nlCheck="1" w:checkStyle="0"/>
  <w:activeWritingStyle w:appName="MSWord" w:lang="fr-CH" w:vendorID="64" w:dllVersion="0" w:nlCheck="1" w:checkStyle="0"/>
  <w:activeWritingStyle w:appName="MSWord" w:lang="en-US" w:vendorID="64" w:dllVersion="4096" w:nlCheck="1" w:checkStyle="0"/>
  <w:activeWritingStyle w:appName="MSWord" w:lang="de-CH" w:vendorID="64" w:dllVersion="4096" w:nlCheck="1" w:checkStyle="0"/>
  <w:activeWritingStyle w:appName="MSWord" w:lang="fr-CH" w:vendorID="64" w:dllVersion="4096" w:nlCheck="1" w:checkStyle="0"/>
  <w:activeWritingStyle w:appName="MSWord" w:lang="de-DE" w:vendorID="64" w:dllVersion="4096" w:nlCheck="1" w:checkStyle="0"/>
  <w:activeWritingStyle w:appName="MSWord" w:lang="de-DE" w:vendorID="64" w:dllVersion="0" w:nlCheck="1" w:checkStyle="0"/>
  <w:activeWritingStyle w:appName="MSWord" w:lang="en-GB" w:vendorID="64" w:dllVersion="0" w:nlCheck="1" w:checkStyle="0"/>
  <w:proofState w:spelling="clean" w:grammar="clean"/>
  <w:attachedTemplate r:id="rId1"/>
  <w:defaultTabStop w:val="708"/>
  <w:autoHyphenation/>
  <w:hyphenationZone w:val="425"/>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13D"/>
    <w:rsid w:val="00002978"/>
    <w:rsid w:val="0001010F"/>
    <w:rsid w:val="000266B7"/>
    <w:rsid w:val="00026E1C"/>
    <w:rsid w:val="000409C8"/>
    <w:rsid w:val="00041700"/>
    <w:rsid w:val="00043B07"/>
    <w:rsid w:val="00063BC2"/>
    <w:rsid w:val="000701F1"/>
    <w:rsid w:val="00095123"/>
    <w:rsid w:val="00096E8E"/>
    <w:rsid w:val="000B3FE7"/>
    <w:rsid w:val="000B595D"/>
    <w:rsid w:val="000C49C1"/>
    <w:rsid w:val="000D1743"/>
    <w:rsid w:val="000D2998"/>
    <w:rsid w:val="000E49F0"/>
    <w:rsid w:val="000E756F"/>
    <w:rsid w:val="000F29E0"/>
    <w:rsid w:val="00106688"/>
    <w:rsid w:val="001134C7"/>
    <w:rsid w:val="00113CB8"/>
    <w:rsid w:val="00114033"/>
    <w:rsid w:val="0012151C"/>
    <w:rsid w:val="001375AB"/>
    <w:rsid w:val="00144122"/>
    <w:rsid w:val="00145AD1"/>
    <w:rsid w:val="00154677"/>
    <w:rsid w:val="00155233"/>
    <w:rsid w:val="00167916"/>
    <w:rsid w:val="001A1592"/>
    <w:rsid w:val="001C4C46"/>
    <w:rsid w:val="001F4A7E"/>
    <w:rsid w:val="001F4B8C"/>
    <w:rsid w:val="00212AB8"/>
    <w:rsid w:val="002269B2"/>
    <w:rsid w:val="0023205B"/>
    <w:rsid w:val="00232801"/>
    <w:rsid w:val="00244575"/>
    <w:rsid w:val="0025644A"/>
    <w:rsid w:val="0026077B"/>
    <w:rsid w:val="00267F71"/>
    <w:rsid w:val="00290E37"/>
    <w:rsid w:val="002B31A2"/>
    <w:rsid w:val="002D38AE"/>
    <w:rsid w:val="002F06AA"/>
    <w:rsid w:val="002F6D9F"/>
    <w:rsid w:val="003201F2"/>
    <w:rsid w:val="0032330D"/>
    <w:rsid w:val="00333A1B"/>
    <w:rsid w:val="003514EE"/>
    <w:rsid w:val="00364EE3"/>
    <w:rsid w:val="00375834"/>
    <w:rsid w:val="00395940"/>
    <w:rsid w:val="003B278B"/>
    <w:rsid w:val="003D0830"/>
    <w:rsid w:val="003D0FAA"/>
    <w:rsid w:val="003F1A56"/>
    <w:rsid w:val="00486DBB"/>
    <w:rsid w:val="0049005A"/>
    <w:rsid w:val="00492FD1"/>
    <w:rsid w:val="00494FD7"/>
    <w:rsid w:val="004A039B"/>
    <w:rsid w:val="004B0FDB"/>
    <w:rsid w:val="004D0F2F"/>
    <w:rsid w:val="004D179F"/>
    <w:rsid w:val="004E38D9"/>
    <w:rsid w:val="004F4CCC"/>
    <w:rsid w:val="00500294"/>
    <w:rsid w:val="00526C93"/>
    <w:rsid w:val="00535EA2"/>
    <w:rsid w:val="00536582"/>
    <w:rsid w:val="00537410"/>
    <w:rsid w:val="005708DF"/>
    <w:rsid w:val="00591832"/>
    <w:rsid w:val="00592841"/>
    <w:rsid w:val="00593618"/>
    <w:rsid w:val="005A4529"/>
    <w:rsid w:val="005B4DEC"/>
    <w:rsid w:val="005C55D2"/>
    <w:rsid w:val="005C6148"/>
    <w:rsid w:val="005D3547"/>
    <w:rsid w:val="006044D5"/>
    <w:rsid w:val="00613F22"/>
    <w:rsid w:val="00622FDC"/>
    <w:rsid w:val="00623884"/>
    <w:rsid w:val="00625020"/>
    <w:rsid w:val="00626EC1"/>
    <w:rsid w:val="00640EE9"/>
    <w:rsid w:val="00642F26"/>
    <w:rsid w:val="0064413D"/>
    <w:rsid w:val="0065274C"/>
    <w:rsid w:val="00686D14"/>
    <w:rsid w:val="00687ED7"/>
    <w:rsid w:val="006E0F4E"/>
    <w:rsid w:val="006F0345"/>
    <w:rsid w:val="006F0469"/>
    <w:rsid w:val="007016B2"/>
    <w:rsid w:val="00705076"/>
    <w:rsid w:val="00711147"/>
    <w:rsid w:val="007277E3"/>
    <w:rsid w:val="00731A17"/>
    <w:rsid w:val="00734458"/>
    <w:rsid w:val="007419CF"/>
    <w:rsid w:val="0074487E"/>
    <w:rsid w:val="00747584"/>
    <w:rsid w:val="00766942"/>
    <w:rsid w:val="00774E70"/>
    <w:rsid w:val="00796CEE"/>
    <w:rsid w:val="007B7424"/>
    <w:rsid w:val="007C0B2A"/>
    <w:rsid w:val="007E0460"/>
    <w:rsid w:val="007F3539"/>
    <w:rsid w:val="00841B44"/>
    <w:rsid w:val="0085521B"/>
    <w:rsid w:val="008629B9"/>
    <w:rsid w:val="00870017"/>
    <w:rsid w:val="00883CC4"/>
    <w:rsid w:val="008A325F"/>
    <w:rsid w:val="008A560D"/>
    <w:rsid w:val="008B18BA"/>
    <w:rsid w:val="00937C4A"/>
    <w:rsid w:val="009427E5"/>
    <w:rsid w:val="009613D8"/>
    <w:rsid w:val="00963575"/>
    <w:rsid w:val="009639ED"/>
    <w:rsid w:val="00995CBA"/>
    <w:rsid w:val="0099678C"/>
    <w:rsid w:val="009B0C96"/>
    <w:rsid w:val="009C222B"/>
    <w:rsid w:val="009C67A8"/>
    <w:rsid w:val="009D201B"/>
    <w:rsid w:val="009D5D9C"/>
    <w:rsid w:val="009E2171"/>
    <w:rsid w:val="00A0295B"/>
    <w:rsid w:val="00A16FB2"/>
    <w:rsid w:val="00A57815"/>
    <w:rsid w:val="00A62F82"/>
    <w:rsid w:val="00A7133D"/>
    <w:rsid w:val="00A804D5"/>
    <w:rsid w:val="00AA2CED"/>
    <w:rsid w:val="00AB4E2F"/>
    <w:rsid w:val="00AC2D5B"/>
    <w:rsid w:val="00AD36B2"/>
    <w:rsid w:val="00AF47AE"/>
    <w:rsid w:val="00AF604F"/>
    <w:rsid w:val="00AF7CA8"/>
    <w:rsid w:val="00B32ABB"/>
    <w:rsid w:val="00B41FD3"/>
    <w:rsid w:val="00B70D03"/>
    <w:rsid w:val="00B803E7"/>
    <w:rsid w:val="00BA4DDE"/>
    <w:rsid w:val="00BC5652"/>
    <w:rsid w:val="00BC655F"/>
    <w:rsid w:val="00BE6525"/>
    <w:rsid w:val="00BF1B68"/>
    <w:rsid w:val="00BF7052"/>
    <w:rsid w:val="00C00DD3"/>
    <w:rsid w:val="00C05FAB"/>
    <w:rsid w:val="00C47C3B"/>
    <w:rsid w:val="00C51D2F"/>
    <w:rsid w:val="00C602BA"/>
    <w:rsid w:val="00CA348A"/>
    <w:rsid w:val="00CB2CE6"/>
    <w:rsid w:val="00CE3A35"/>
    <w:rsid w:val="00D61996"/>
    <w:rsid w:val="00D9191F"/>
    <w:rsid w:val="00D9415C"/>
    <w:rsid w:val="00DB038E"/>
    <w:rsid w:val="00DB7675"/>
    <w:rsid w:val="00DD10BE"/>
    <w:rsid w:val="00E17F74"/>
    <w:rsid w:val="00E25DCD"/>
    <w:rsid w:val="00E269E1"/>
    <w:rsid w:val="00E45F13"/>
    <w:rsid w:val="00E510BC"/>
    <w:rsid w:val="00E57FFE"/>
    <w:rsid w:val="00E61256"/>
    <w:rsid w:val="00E73CB2"/>
    <w:rsid w:val="00E839BA"/>
    <w:rsid w:val="00EA59B8"/>
    <w:rsid w:val="00EB2B6B"/>
    <w:rsid w:val="00EC2DF9"/>
    <w:rsid w:val="00EC640A"/>
    <w:rsid w:val="00EE6E36"/>
    <w:rsid w:val="00F016BC"/>
    <w:rsid w:val="00F0660B"/>
    <w:rsid w:val="00F123AE"/>
    <w:rsid w:val="00F73331"/>
    <w:rsid w:val="00F91D37"/>
    <w:rsid w:val="00FA6A1A"/>
    <w:rsid w:val="00FC7879"/>
    <w:rsid w:val="00FE0C52"/>
    <w:rsid w:val="00FE7D09"/>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04F13BE5"/>
  <w15:docId w15:val="{0DEF1F32-9792-4389-9F45-65FE832D0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unhideWhenUsed="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3D0830"/>
    <w:pPr>
      <w:spacing w:after="0" w:line="250" w:lineRule="atLeast"/>
    </w:pPr>
    <w:rPr>
      <w:sz w:val="18"/>
    </w:rPr>
  </w:style>
  <w:style w:type="paragraph" w:styleId="berschrift1">
    <w:name w:val="heading 1"/>
    <w:basedOn w:val="Standard"/>
    <w:next w:val="Standard"/>
    <w:link w:val="berschrift1Zchn"/>
    <w:uiPriority w:val="9"/>
    <w:qFormat/>
    <w:rsid w:val="00043B07"/>
    <w:pPr>
      <w:keepNext/>
      <w:keepLines/>
      <w:spacing w:before="500" w:after="120"/>
      <w:outlineLvl w:val="0"/>
    </w:pPr>
    <w:rPr>
      <w:rFonts w:asciiTheme="majorHAnsi" w:eastAsiaTheme="majorEastAsia" w:hAnsiTheme="majorHAnsi" w:cstheme="majorBidi"/>
      <w:b/>
      <w:bCs/>
      <w:color w:val="56595C" w:themeColor="text2"/>
      <w:sz w:val="28"/>
      <w:szCs w:val="28"/>
    </w:rPr>
  </w:style>
  <w:style w:type="paragraph" w:styleId="berschrift2">
    <w:name w:val="heading 2"/>
    <w:basedOn w:val="Standard"/>
    <w:next w:val="Standard"/>
    <w:link w:val="berschrift2Zchn"/>
    <w:uiPriority w:val="9"/>
    <w:unhideWhenUsed/>
    <w:qFormat/>
    <w:rsid w:val="00043B07"/>
    <w:pPr>
      <w:keepNext/>
      <w:keepLines/>
      <w:spacing w:before="240"/>
      <w:outlineLvl w:val="1"/>
    </w:pPr>
    <w:rPr>
      <w:rFonts w:asciiTheme="majorHAnsi" w:eastAsiaTheme="majorEastAsia" w:hAnsiTheme="majorHAnsi" w:cstheme="majorBidi"/>
      <w:b/>
      <w:bCs/>
      <w:color w:val="56595C" w:themeColor="text2"/>
      <w:sz w:val="22"/>
      <w:szCs w:val="26"/>
    </w:rPr>
  </w:style>
  <w:style w:type="paragraph" w:styleId="berschrift3">
    <w:name w:val="heading 3"/>
    <w:basedOn w:val="Standard"/>
    <w:next w:val="Standard"/>
    <w:link w:val="berschrift3Zchn"/>
    <w:uiPriority w:val="9"/>
    <w:unhideWhenUsed/>
    <w:qFormat/>
    <w:rsid w:val="003B278B"/>
    <w:pPr>
      <w:keepNext/>
      <w:keepLines/>
      <w:spacing w:before="240"/>
      <w:outlineLvl w:val="2"/>
    </w:pPr>
    <w:rPr>
      <w:rFonts w:asciiTheme="majorHAnsi" w:eastAsiaTheme="majorEastAsia" w:hAnsiTheme="majorHAnsi" w:cstheme="majorBidi"/>
      <w:b/>
      <w:color w:val="56595C" w:themeColor="text2"/>
      <w:szCs w:val="24"/>
    </w:rPr>
  </w:style>
  <w:style w:type="paragraph" w:styleId="berschrift4">
    <w:name w:val="heading 4"/>
    <w:basedOn w:val="Standard"/>
    <w:next w:val="Standard"/>
    <w:link w:val="berschrift4Zchn"/>
    <w:uiPriority w:val="9"/>
    <w:unhideWhenUsed/>
    <w:rsid w:val="00E510BC"/>
    <w:pPr>
      <w:keepNext/>
      <w:keepLines/>
      <w:spacing w:before="40"/>
      <w:outlineLvl w:val="3"/>
    </w:pPr>
    <w:rPr>
      <w:rFonts w:asciiTheme="majorHAnsi" w:eastAsiaTheme="majorEastAsia" w:hAnsiTheme="majorHAnsi" w:cstheme="majorBidi"/>
      <w:i/>
      <w:iCs/>
    </w:rPr>
  </w:style>
  <w:style w:type="paragraph" w:styleId="berschrift5">
    <w:name w:val="heading 5"/>
    <w:basedOn w:val="Standard"/>
    <w:next w:val="Standard"/>
    <w:link w:val="berschrift5Zchn"/>
    <w:uiPriority w:val="9"/>
    <w:unhideWhenUsed/>
    <w:rsid w:val="00E510BC"/>
    <w:pPr>
      <w:keepNext/>
      <w:keepLines/>
      <w:spacing w:before="4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rsid w:val="00E510BC"/>
    <w:pPr>
      <w:keepNext/>
      <w:keepLines/>
      <w:spacing w:before="40"/>
      <w:outlineLvl w:val="5"/>
    </w:pPr>
    <w:rPr>
      <w:rFonts w:asciiTheme="majorHAnsi" w:eastAsiaTheme="majorEastAsia" w:hAnsiTheme="majorHAnsi" w:cstheme="majorBidi"/>
    </w:rPr>
  </w:style>
  <w:style w:type="paragraph" w:styleId="berschrift7">
    <w:name w:val="heading 7"/>
    <w:basedOn w:val="Standard"/>
    <w:next w:val="Standard"/>
    <w:link w:val="berschrift7Zchn"/>
    <w:uiPriority w:val="9"/>
    <w:semiHidden/>
    <w:rsid w:val="00E510BC"/>
    <w:pPr>
      <w:keepNext/>
      <w:keepLines/>
      <w:spacing w:before="4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rsid w:val="00796CE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rsid w:val="00796CE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74"/>
    <w:unhideWhenUsed/>
    <w:rsid w:val="007E0460"/>
    <w:rPr>
      <w:color w:val="auto"/>
      <w:u w:val="single"/>
    </w:rPr>
  </w:style>
  <w:style w:type="paragraph" w:styleId="Kopfzeile">
    <w:name w:val="header"/>
    <w:basedOn w:val="Standard"/>
    <w:link w:val="KopfzeileZchn"/>
    <w:unhideWhenUsed/>
    <w:rsid w:val="00F91D37"/>
    <w:pPr>
      <w:tabs>
        <w:tab w:val="center" w:pos="4536"/>
        <w:tab w:val="right" w:pos="9072"/>
      </w:tabs>
      <w:spacing w:line="240" w:lineRule="auto"/>
    </w:pPr>
  </w:style>
  <w:style w:type="character" w:customStyle="1" w:styleId="KopfzeileZchn">
    <w:name w:val="Kopfzeile Zchn"/>
    <w:basedOn w:val="Absatz-Standardschriftart"/>
    <w:link w:val="Kopfzeile"/>
    <w:uiPriority w:val="79"/>
    <w:rsid w:val="00F73331"/>
  </w:style>
  <w:style w:type="paragraph" w:styleId="Fuzeile">
    <w:name w:val="footer"/>
    <w:basedOn w:val="Standard"/>
    <w:link w:val="FuzeileZchn"/>
    <w:unhideWhenUsed/>
    <w:rsid w:val="00F91D37"/>
    <w:pPr>
      <w:tabs>
        <w:tab w:val="center" w:pos="4536"/>
        <w:tab w:val="right" w:pos="9072"/>
      </w:tabs>
      <w:spacing w:line="240" w:lineRule="auto"/>
    </w:pPr>
  </w:style>
  <w:style w:type="character" w:customStyle="1" w:styleId="FuzeileZchn">
    <w:name w:val="Fußzeile Zchn"/>
    <w:basedOn w:val="Absatz-Standardschriftart"/>
    <w:link w:val="Fuzeile"/>
    <w:uiPriority w:val="80"/>
    <w:rsid w:val="00F73331"/>
  </w:style>
  <w:style w:type="paragraph" w:customStyle="1" w:styleId="EinfAbs">
    <w:name w:val="[Einf. Abs.]"/>
    <w:basedOn w:val="Standard"/>
    <w:uiPriority w:val="99"/>
    <w:semiHidden/>
    <w:rsid w:val="00F91D37"/>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semiHidden/>
    <w:rsid w:val="009C67A8"/>
    <w:pPr>
      <w:ind w:left="720"/>
      <w:contextualSpacing/>
    </w:pPr>
  </w:style>
  <w:style w:type="paragraph" w:styleId="Aufzhlungszeichen">
    <w:name w:val="List Bullet"/>
    <w:basedOn w:val="Listenabsatz"/>
    <w:uiPriority w:val="99"/>
    <w:semiHidden/>
    <w:rsid w:val="009C67A8"/>
    <w:pPr>
      <w:numPr>
        <w:numId w:val="12"/>
      </w:numPr>
    </w:pPr>
  </w:style>
  <w:style w:type="paragraph" w:styleId="Aufzhlungszeichen2">
    <w:name w:val="List Bullet 2"/>
    <w:basedOn w:val="Listenabsatz"/>
    <w:uiPriority w:val="99"/>
    <w:semiHidden/>
    <w:rsid w:val="009C67A8"/>
    <w:pPr>
      <w:numPr>
        <w:ilvl w:val="1"/>
        <w:numId w:val="12"/>
      </w:numPr>
    </w:pPr>
  </w:style>
  <w:style w:type="paragraph" w:styleId="Aufzhlungszeichen3">
    <w:name w:val="List Bullet 3"/>
    <w:basedOn w:val="Listenabsatz"/>
    <w:uiPriority w:val="99"/>
    <w:semiHidden/>
    <w:rsid w:val="009C67A8"/>
    <w:pPr>
      <w:numPr>
        <w:ilvl w:val="2"/>
        <w:numId w:val="12"/>
      </w:numPr>
    </w:pPr>
  </w:style>
  <w:style w:type="table" w:styleId="Tabellenraster">
    <w:name w:val="Table Grid"/>
    <w:basedOn w:val="NormaleTabelle"/>
    <w:uiPriority w:val="59"/>
    <w:rsid w:val="00364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043B07"/>
    <w:rPr>
      <w:rFonts w:asciiTheme="majorHAnsi" w:eastAsiaTheme="majorEastAsia" w:hAnsiTheme="majorHAnsi" w:cstheme="majorBidi"/>
      <w:b/>
      <w:bCs/>
      <w:color w:val="56595C" w:themeColor="text2"/>
      <w:sz w:val="28"/>
      <w:szCs w:val="28"/>
    </w:rPr>
  </w:style>
  <w:style w:type="character" w:customStyle="1" w:styleId="berschrift2Zchn">
    <w:name w:val="Überschrift 2 Zchn"/>
    <w:basedOn w:val="Absatz-Standardschriftart"/>
    <w:link w:val="berschrift2"/>
    <w:uiPriority w:val="9"/>
    <w:rsid w:val="00043B07"/>
    <w:rPr>
      <w:rFonts w:asciiTheme="majorHAnsi" w:eastAsiaTheme="majorEastAsia" w:hAnsiTheme="majorHAnsi" w:cstheme="majorBidi"/>
      <w:b/>
      <w:bCs/>
      <w:color w:val="56595C" w:themeColor="text2"/>
      <w:szCs w:val="26"/>
    </w:rPr>
  </w:style>
  <w:style w:type="paragraph" w:styleId="Titel">
    <w:name w:val="Title"/>
    <w:basedOn w:val="Standard"/>
    <w:next w:val="Standard"/>
    <w:link w:val="TitelZchn"/>
    <w:uiPriority w:val="10"/>
    <w:qFormat/>
    <w:rsid w:val="005C55D2"/>
    <w:pPr>
      <w:spacing w:before="250" w:after="500" w:line="240" w:lineRule="auto"/>
      <w:contextualSpacing/>
    </w:pPr>
    <w:rPr>
      <w:rFonts w:asciiTheme="majorHAnsi" w:eastAsiaTheme="majorEastAsia" w:hAnsiTheme="majorHAnsi" w:cstheme="majorBidi"/>
      <w:color w:val="D6B160" w:themeColor="accent4"/>
      <w:kern w:val="28"/>
      <w:sz w:val="44"/>
      <w:szCs w:val="52"/>
    </w:rPr>
  </w:style>
  <w:style w:type="character" w:customStyle="1" w:styleId="TitelZchn">
    <w:name w:val="Titel Zchn"/>
    <w:basedOn w:val="Absatz-Standardschriftart"/>
    <w:link w:val="Titel"/>
    <w:uiPriority w:val="10"/>
    <w:rsid w:val="005C55D2"/>
    <w:rPr>
      <w:rFonts w:asciiTheme="majorHAnsi" w:eastAsiaTheme="majorEastAsia" w:hAnsiTheme="majorHAnsi" w:cstheme="majorBidi"/>
      <w:color w:val="D6B160" w:themeColor="accent4"/>
      <w:kern w:val="28"/>
      <w:sz w:val="44"/>
      <w:szCs w:val="52"/>
    </w:rPr>
  </w:style>
  <w:style w:type="paragraph" w:customStyle="1" w:styleId="Brieftitel">
    <w:name w:val="Brieftitel"/>
    <w:basedOn w:val="Standard"/>
    <w:link w:val="BrieftitelZchn"/>
    <w:uiPriority w:val="14"/>
    <w:rsid w:val="00613F22"/>
    <w:pPr>
      <w:spacing w:after="600"/>
      <w:contextualSpacing/>
    </w:pPr>
    <w:rPr>
      <w:rFonts w:asciiTheme="majorHAnsi" w:hAnsiTheme="majorHAnsi"/>
      <w:b/>
    </w:rPr>
  </w:style>
  <w:style w:type="character" w:customStyle="1" w:styleId="BrieftitelZchn">
    <w:name w:val="Brieftitel Zchn"/>
    <w:basedOn w:val="Absatz-Standardschriftart"/>
    <w:link w:val="Brieftitel"/>
    <w:uiPriority w:val="14"/>
    <w:rsid w:val="00613F22"/>
    <w:rPr>
      <w:rFonts w:asciiTheme="majorHAnsi" w:hAnsiTheme="majorHAnsi"/>
      <w:b/>
      <w:sz w:val="18"/>
    </w:rPr>
  </w:style>
  <w:style w:type="paragraph" w:customStyle="1" w:styleId="Kontaktangaben">
    <w:name w:val="Kontaktangaben"/>
    <w:basedOn w:val="Standard"/>
    <w:semiHidden/>
    <w:rsid w:val="00E73CB2"/>
    <w:pPr>
      <w:tabs>
        <w:tab w:val="left" w:pos="709"/>
      </w:tabs>
      <w:spacing w:line="220" w:lineRule="atLeast"/>
    </w:pPr>
    <w:rPr>
      <w:spacing w:val="2"/>
      <w:sz w:val="16"/>
      <w:szCs w:val="16"/>
    </w:rPr>
  </w:style>
  <w:style w:type="table" w:customStyle="1" w:styleId="Tabellenraster1">
    <w:name w:val="Tabellenraster1"/>
    <w:basedOn w:val="NormaleTabelle"/>
    <w:next w:val="Tabellenraster"/>
    <w:uiPriority w:val="59"/>
    <w:rsid w:val="00E73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3B278B"/>
    <w:rPr>
      <w:rFonts w:asciiTheme="majorHAnsi" w:eastAsiaTheme="majorEastAsia" w:hAnsiTheme="majorHAnsi" w:cstheme="majorBidi"/>
      <w:b/>
      <w:color w:val="56595C" w:themeColor="text2"/>
      <w:sz w:val="18"/>
      <w:szCs w:val="24"/>
    </w:rPr>
  </w:style>
  <w:style w:type="character" w:customStyle="1" w:styleId="berschrift4Zchn">
    <w:name w:val="Überschrift 4 Zchn"/>
    <w:basedOn w:val="Absatz-Standardschriftart"/>
    <w:link w:val="berschrift4"/>
    <w:uiPriority w:val="9"/>
    <w:rsid w:val="00E510BC"/>
    <w:rPr>
      <w:rFonts w:asciiTheme="majorHAnsi" w:eastAsiaTheme="majorEastAsia" w:hAnsiTheme="majorHAnsi" w:cstheme="majorBidi"/>
      <w:i/>
      <w:iCs/>
    </w:rPr>
  </w:style>
  <w:style w:type="character" w:customStyle="1" w:styleId="berschrift5Zchn">
    <w:name w:val="Überschrift 5 Zchn"/>
    <w:basedOn w:val="Absatz-Standardschriftart"/>
    <w:link w:val="berschrift5"/>
    <w:uiPriority w:val="9"/>
    <w:rsid w:val="00E510BC"/>
    <w:rPr>
      <w:rFonts w:asciiTheme="majorHAnsi" w:eastAsiaTheme="majorEastAsia" w:hAnsiTheme="majorHAnsi" w:cstheme="majorBidi"/>
    </w:rPr>
  </w:style>
  <w:style w:type="character" w:customStyle="1" w:styleId="berschrift6Zchn">
    <w:name w:val="Überschrift 6 Zchn"/>
    <w:basedOn w:val="Absatz-Standardschriftart"/>
    <w:link w:val="berschrift6"/>
    <w:uiPriority w:val="9"/>
    <w:semiHidden/>
    <w:rsid w:val="00D61996"/>
    <w:rPr>
      <w:rFonts w:asciiTheme="majorHAnsi" w:eastAsiaTheme="majorEastAsia" w:hAnsiTheme="majorHAnsi" w:cstheme="majorBidi"/>
    </w:rPr>
  </w:style>
  <w:style w:type="character" w:customStyle="1" w:styleId="berschrift7Zchn">
    <w:name w:val="Überschrift 7 Zchn"/>
    <w:basedOn w:val="Absatz-Standardschriftart"/>
    <w:link w:val="berschrift7"/>
    <w:uiPriority w:val="9"/>
    <w:semiHidden/>
    <w:rsid w:val="00D61996"/>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sid w:val="00D61996"/>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D61996"/>
    <w:rPr>
      <w:rFonts w:asciiTheme="majorHAnsi" w:eastAsiaTheme="majorEastAsia" w:hAnsiTheme="majorHAnsi" w:cstheme="majorBidi"/>
      <w:i/>
      <w:iCs/>
      <w:color w:val="272727" w:themeColor="text1" w:themeTint="D8"/>
      <w:sz w:val="21"/>
      <w:szCs w:val="21"/>
    </w:rPr>
  </w:style>
  <w:style w:type="paragraph" w:customStyle="1" w:styleId="Aufzhlung1">
    <w:name w:val="Aufzählung 1"/>
    <w:basedOn w:val="Listenabsatz"/>
    <w:uiPriority w:val="2"/>
    <w:qFormat/>
    <w:rsid w:val="003D0FAA"/>
    <w:pPr>
      <w:numPr>
        <w:numId w:val="19"/>
      </w:numPr>
    </w:pPr>
  </w:style>
  <w:style w:type="paragraph" w:customStyle="1" w:styleId="Traktandum-Text">
    <w:name w:val="Traktandum-Text"/>
    <w:basedOn w:val="Aufzhlung1"/>
    <w:uiPriority w:val="18"/>
    <w:unhideWhenUsed/>
    <w:rsid w:val="00E269E1"/>
    <w:pPr>
      <w:numPr>
        <w:numId w:val="0"/>
      </w:numPr>
      <w:tabs>
        <w:tab w:val="left" w:pos="7938"/>
      </w:tabs>
      <w:ind w:left="426" w:right="848"/>
    </w:pPr>
  </w:style>
  <w:style w:type="paragraph" w:customStyle="1" w:styleId="Traktandum-Titel">
    <w:name w:val="Traktandum-Titel"/>
    <w:basedOn w:val="Aufzhlung1"/>
    <w:next w:val="Traktandum-Text"/>
    <w:uiPriority w:val="17"/>
    <w:unhideWhenUsed/>
    <w:rsid w:val="003D0830"/>
    <w:pPr>
      <w:numPr>
        <w:numId w:val="16"/>
      </w:numPr>
      <w:tabs>
        <w:tab w:val="left" w:pos="7938"/>
      </w:tabs>
      <w:ind w:left="426" w:hanging="426"/>
    </w:pPr>
    <w:rPr>
      <w:rFonts w:asciiTheme="majorHAnsi" w:hAnsiTheme="majorHAnsi"/>
      <w:b/>
    </w:rPr>
  </w:style>
  <w:style w:type="paragraph" w:customStyle="1" w:styleId="Anleitung">
    <w:name w:val="Anleitung"/>
    <w:basedOn w:val="Standard"/>
    <w:uiPriority w:val="98"/>
    <w:rsid w:val="00625020"/>
    <w:pPr>
      <w:spacing w:line="288" w:lineRule="auto"/>
    </w:pPr>
    <w:rPr>
      <w:vanish/>
      <w:color w:val="A6A6A6" w:themeColor="background1" w:themeShade="A6"/>
      <w:sz w:val="14"/>
      <w:szCs w:val="18"/>
    </w:rPr>
  </w:style>
  <w:style w:type="character" w:styleId="BesuchterLink">
    <w:name w:val="FollowedHyperlink"/>
    <w:basedOn w:val="Hyperlink"/>
    <w:uiPriority w:val="75"/>
    <w:rsid w:val="007E0460"/>
    <w:rPr>
      <w:color w:val="auto"/>
      <w:u w:val="single"/>
    </w:rPr>
  </w:style>
  <w:style w:type="paragraph" w:styleId="Untertitel">
    <w:name w:val="Subtitle"/>
    <w:basedOn w:val="Standard"/>
    <w:next w:val="Standard"/>
    <w:link w:val="UntertitelZchn"/>
    <w:uiPriority w:val="11"/>
    <w:rsid w:val="00212AB8"/>
    <w:pPr>
      <w:numPr>
        <w:ilvl w:val="1"/>
      </w:numPr>
      <w:spacing w:after="250"/>
    </w:pPr>
    <w:rPr>
      <w:rFonts w:eastAsiaTheme="minorEastAsia"/>
      <w:b/>
      <w:caps/>
      <w:spacing w:val="4"/>
    </w:rPr>
  </w:style>
  <w:style w:type="character" w:customStyle="1" w:styleId="UntertitelZchn">
    <w:name w:val="Untertitel Zchn"/>
    <w:basedOn w:val="Absatz-Standardschriftart"/>
    <w:link w:val="Untertitel"/>
    <w:uiPriority w:val="11"/>
    <w:rsid w:val="00212AB8"/>
    <w:rPr>
      <w:rFonts w:eastAsiaTheme="minorEastAsia"/>
      <w:b/>
      <w:caps/>
      <w:spacing w:val="4"/>
      <w:sz w:val="18"/>
    </w:rPr>
  </w:style>
  <w:style w:type="paragraph" w:styleId="Datum">
    <w:name w:val="Date"/>
    <w:basedOn w:val="Standard"/>
    <w:next w:val="Standard"/>
    <w:link w:val="DatumZchn"/>
    <w:uiPriority w:val="15"/>
    <w:rsid w:val="00613F22"/>
    <w:pPr>
      <w:spacing w:before="620" w:after="500"/>
    </w:pPr>
  </w:style>
  <w:style w:type="character" w:customStyle="1" w:styleId="DatumZchn">
    <w:name w:val="Datum Zchn"/>
    <w:basedOn w:val="Absatz-Standardschriftart"/>
    <w:link w:val="Datum"/>
    <w:uiPriority w:val="15"/>
    <w:rsid w:val="00613F22"/>
    <w:rPr>
      <w:sz w:val="18"/>
    </w:rPr>
  </w:style>
  <w:style w:type="paragraph" w:styleId="Funotentext">
    <w:name w:val="footnote text"/>
    <w:basedOn w:val="Standard"/>
    <w:link w:val="FunotentextZchn"/>
    <w:uiPriority w:val="99"/>
    <w:semiHidden/>
    <w:unhideWhenUsed/>
    <w:rsid w:val="00494FD7"/>
    <w:pPr>
      <w:spacing w:line="240" w:lineRule="auto"/>
    </w:pPr>
    <w:rPr>
      <w:sz w:val="16"/>
      <w:szCs w:val="20"/>
    </w:rPr>
  </w:style>
  <w:style w:type="character" w:customStyle="1" w:styleId="FunotentextZchn">
    <w:name w:val="Fußnotentext Zchn"/>
    <w:basedOn w:val="Absatz-Standardschriftart"/>
    <w:link w:val="Funotentext"/>
    <w:uiPriority w:val="99"/>
    <w:semiHidden/>
    <w:rsid w:val="00494FD7"/>
    <w:rPr>
      <w:sz w:val="16"/>
      <w:szCs w:val="20"/>
    </w:rPr>
  </w:style>
  <w:style w:type="character" w:styleId="Funotenzeichen">
    <w:name w:val="footnote reference"/>
    <w:basedOn w:val="Absatz-Standardschriftart"/>
    <w:uiPriority w:val="99"/>
    <w:semiHidden/>
    <w:unhideWhenUsed/>
    <w:rsid w:val="00642F26"/>
    <w:rPr>
      <w:vertAlign w:val="superscript"/>
    </w:rPr>
  </w:style>
  <w:style w:type="table" w:customStyle="1" w:styleId="TabelleohneRahmen">
    <w:name w:val="Tabelle ohne Rahmen"/>
    <w:basedOn w:val="NormaleTabelle"/>
    <w:uiPriority w:val="99"/>
    <w:rsid w:val="00642F26"/>
    <w:pPr>
      <w:spacing w:after="0" w:line="240" w:lineRule="auto"/>
    </w:pPr>
    <w:tblPr>
      <w:tblCellMar>
        <w:left w:w="0" w:type="dxa"/>
        <w:right w:w="28" w:type="dxa"/>
      </w:tblCellMar>
    </w:tblPr>
  </w:style>
  <w:style w:type="paragraph" w:styleId="Endnotentext">
    <w:name w:val="endnote text"/>
    <w:basedOn w:val="Funotentext"/>
    <w:link w:val="EndnotentextZchn"/>
    <w:uiPriority w:val="99"/>
    <w:semiHidden/>
    <w:unhideWhenUsed/>
    <w:rsid w:val="00113CB8"/>
  </w:style>
  <w:style w:type="character" w:customStyle="1" w:styleId="EndnotentextZchn">
    <w:name w:val="Endnotentext Zchn"/>
    <w:basedOn w:val="Absatz-Standardschriftart"/>
    <w:link w:val="Endnotentext"/>
    <w:uiPriority w:val="99"/>
    <w:semiHidden/>
    <w:rsid w:val="0012151C"/>
    <w:rPr>
      <w:sz w:val="20"/>
      <w:szCs w:val="20"/>
    </w:rPr>
  </w:style>
  <w:style w:type="character" w:styleId="Endnotenzeichen">
    <w:name w:val="endnote reference"/>
    <w:basedOn w:val="Absatz-Standardschriftart"/>
    <w:uiPriority w:val="99"/>
    <w:semiHidden/>
    <w:unhideWhenUsed/>
    <w:rsid w:val="00113CB8"/>
    <w:rPr>
      <w:vertAlign w:val="superscript"/>
    </w:rPr>
  </w:style>
  <w:style w:type="paragraph" w:customStyle="1" w:styleId="Aufzhlung2">
    <w:name w:val="Aufzählung 2"/>
    <w:basedOn w:val="Aufzhlung1"/>
    <w:uiPriority w:val="2"/>
    <w:rsid w:val="003D0FAA"/>
    <w:pPr>
      <w:numPr>
        <w:ilvl w:val="1"/>
        <w:numId w:val="20"/>
      </w:numPr>
    </w:pPr>
    <w:rPr>
      <w:lang w:val="it-CH"/>
    </w:rPr>
  </w:style>
  <w:style w:type="paragraph" w:customStyle="1" w:styleId="Aufzhlung3">
    <w:name w:val="Aufzählung 3"/>
    <w:basedOn w:val="Aufzhlung1"/>
    <w:uiPriority w:val="2"/>
    <w:rsid w:val="00AC2D5B"/>
    <w:pPr>
      <w:numPr>
        <w:ilvl w:val="2"/>
      </w:numPr>
    </w:pPr>
    <w:rPr>
      <w:lang w:val="it-CH"/>
    </w:rPr>
  </w:style>
  <w:style w:type="paragraph" w:styleId="Beschriftung">
    <w:name w:val="caption"/>
    <w:basedOn w:val="Standard"/>
    <w:next w:val="Standard"/>
    <w:uiPriority w:val="35"/>
    <w:rsid w:val="00DB7675"/>
    <w:pPr>
      <w:spacing w:after="200" w:line="240" w:lineRule="auto"/>
    </w:pPr>
    <w:rPr>
      <w:b/>
      <w:iCs/>
      <w:szCs w:val="18"/>
    </w:rPr>
  </w:style>
  <w:style w:type="paragraph" w:styleId="Inhaltsverzeichnisberschrift">
    <w:name w:val="TOC Heading"/>
    <w:basedOn w:val="berschrift1"/>
    <w:next w:val="Standard"/>
    <w:uiPriority w:val="39"/>
    <w:rsid w:val="00DB7675"/>
    <w:pPr>
      <w:spacing w:before="240"/>
      <w:outlineLvl w:val="9"/>
    </w:pPr>
    <w:rPr>
      <w:bCs w:val="0"/>
      <w:szCs w:val="32"/>
    </w:rPr>
  </w:style>
  <w:style w:type="paragraph" w:styleId="Sprechblasentext">
    <w:name w:val="Balloon Text"/>
    <w:basedOn w:val="Standard"/>
    <w:link w:val="SprechblasentextZchn"/>
    <w:uiPriority w:val="99"/>
    <w:semiHidden/>
    <w:unhideWhenUsed/>
    <w:rsid w:val="0087001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870017"/>
    <w:rPr>
      <w:rFonts w:ascii="Segoe UI" w:hAnsi="Segoe UI" w:cs="Segoe UI"/>
      <w:sz w:val="18"/>
      <w:szCs w:val="18"/>
    </w:rPr>
  </w:style>
  <w:style w:type="character" w:styleId="Seitenzahl">
    <w:name w:val="page number"/>
    <w:uiPriority w:val="99"/>
    <w:rsid w:val="005C6148"/>
    <w:rPr>
      <w:sz w:val="20"/>
      <w:szCs w:val="16"/>
    </w:rPr>
  </w:style>
  <w:style w:type="paragraph" w:customStyle="1" w:styleId="Absender">
    <w:name w:val="Absender"/>
    <w:basedOn w:val="Standard"/>
    <w:rsid w:val="00613F22"/>
    <w:pPr>
      <w:spacing w:line="240" w:lineRule="auto"/>
    </w:pPr>
    <w:rPr>
      <w:sz w:val="11"/>
    </w:rPr>
  </w:style>
  <w:style w:type="paragraph" w:customStyle="1" w:styleId="Text7pt">
    <w:name w:val="Text 7pt"/>
    <w:basedOn w:val="Standard"/>
    <w:qFormat/>
    <w:rsid w:val="00613F22"/>
    <w:pPr>
      <w:spacing w:line="200" w:lineRule="atLeast"/>
    </w:pPr>
    <w:rPr>
      <w:sz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wiss-seniors-open.ch"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wiss-seniors-open.ch"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mirjam@fassold.li" TargetMode="External"/><Relationship Id="rId4" Type="http://schemas.openxmlformats.org/officeDocument/2006/relationships/settings" Target="settings.xml"/><Relationship Id="rId9" Type="http://schemas.openxmlformats.org/officeDocument/2006/relationships/hyperlink" Target="mailto:ralph.polligkeit@resortragaz.ch"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emf"/><Relationship Id="rId1" Type="http://schemas.openxmlformats.org/officeDocument/2006/relationships/image" Target="media/image1.jpeg"/><Relationship Id="rId4" Type="http://schemas.openxmlformats.org/officeDocument/2006/relationships/image" Target="media/image5.emf"/></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emf"/><Relationship Id="rId1" Type="http://schemas.openxmlformats.org/officeDocument/2006/relationships/image" Target="media/image1.jpeg"/><Relationship Id="rId4"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hyperlink" Target="http://www.twitter.com/SeniorsOpen" TargetMode="External"/><Relationship Id="rId7" Type="http://schemas.openxmlformats.org/officeDocument/2006/relationships/image" Target="media/image5.jpeg"/><Relationship Id="rId2" Type="http://schemas.openxmlformats.org/officeDocument/2006/relationships/image" Target="http://www.easyacc.com/blog/wp-content/uploads/2014/09/followusontwitterlogo.jpg" TargetMode="External"/><Relationship Id="rId1" Type="http://schemas.openxmlformats.org/officeDocument/2006/relationships/image" Target="media/image3.jpeg"/><Relationship Id="rId6" Type="http://schemas.openxmlformats.org/officeDocument/2006/relationships/hyperlink" Target="http://www.twitter.com/SeniorsOpen" TargetMode="External"/><Relationship Id="rId5" Type="http://schemas.openxmlformats.org/officeDocument/2006/relationships/image" Target="http://www.easyacc.com/blog/wp-content/uploads/2014/09/followusontwitterlogo.jpg" TargetMode="External"/><Relationship Id="rId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ghbr.ch\Shares\Daten\Marketing\PR\Vorlagen\Templates%20ab%2024.4.2018\Press%20Release%20GRBR%20V2.dotx" TargetMode="External"/></Relationships>
</file>

<file path=word/theme/theme1.xml><?xml version="1.0" encoding="utf-8"?>
<a:theme xmlns:a="http://schemas.openxmlformats.org/drawingml/2006/main" name="Larissa-Design">
  <a:themeElements>
    <a:clrScheme name="Grand Ressort Bad Ragaz">
      <a:dk1>
        <a:sysClr val="windowText" lastClr="000000"/>
      </a:dk1>
      <a:lt1>
        <a:sysClr val="window" lastClr="FFFFFF"/>
      </a:lt1>
      <a:dk2>
        <a:srgbClr val="56595C"/>
      </a:dk2>
      <a:lt2>
        <a:srgbClr val="D8D8D8"/>
      </a:lt2>
      <a:accent1>
        <a:srgbClr val="003F78"/>
      </a:accent1>
      <a:accent2>
        <a:srgbClr val="007DEE"/>
      </a:accent2>
      <a:accent3>
        <a:srgbClr val="75BDFF"/>
      </a:accent3>
      <a:accent4>
        <a:srgbClr val="D6B160"/>
      </a:accent4>
      <a:accent5>
        <a:srgbClr val="ECD37D"/>
      </a:accent5>
      <a:accent6>
        <a:srgbClr val="F5EEE1"/>
      </a:accent6>
      <a:hlink>
        <a:srgbClr val="0000FF"/>
      </a:hlink>
      <a:folHlink>
        <a:srgbClr val="800080"/>
      </a:folHlink>
    </a:clrScheme>
    <a:fontScheme name="Grand Ressort Bad Ragaz">
      <a:majorFont>
        <a:latin typeface="Verdana"/>
        <a:ea typeface=""/>
        <a:cs typeface=""/>
      </a:majorFont>
      <a:minorFont>
        <a:latin typeface="Verdana"/>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5778AF-E5ED-4395-B180-644850DF7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 Release GRBR V2.dotx</Template>
  <TotalTime>0</TotalTime>
  <Pages>2</Pages>
  <Words>423</Words>
  <Characters>2667</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VORLAGENBAUER.ch</Company>
  <LinksUpToDate>false</LinksUpToDate>
  <CharactersWithSpaces>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Bichsel Anna Kristina</dc:creator>
  <cp:lastModifiedBy>Kusterer Marianne</cp:lastModifiedBy>
  <cp:revision>8</cp:revision>
  <cp:lastPrinted>2016-12-09T10:10:00Z</cp:lastPrinted>
  <dcterms:created xsi:type="dcterms:W3CDTF">2018-04-27T14:34:00Z</dcterms:created>
  <dcterms:modified xsi:type="dcterms:W3CDTF">2018-05-03T06:40:00Z</dcterms:modified>
</cp:coreProperties>
</file>